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f2652" w14:textId="c0f26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жанындағы Қоғамдық сананы жаңғырту бағдарламасын іске асыру жөніндегі ұлттық комиссия туралы" Қазақстан Республикасы Президентінің 2017 жылғы 17 сәуірдегі № 462 Жарлығына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2020 жылғы 29 тамыздағы № 395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Президентінің жанындағы Қоғамдық сананы жаңғырту бағдарламасын іске асыру жөніндегі ұлттық комиссия туралы" Қазақстан Республикасы Президентінің 2017 жылғы 17 сәуірдегі № 462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2017 ж., № 13, 87-құжат)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құрылған Қазақстан Республикасы Президентінің жанындағы Қоғамдық сананы жаңғырту бағдарламасын іске асыру жөніндегі ұлттық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Жарлыққа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395 Жарлығына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462 Жарлығына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жанындағы Қоғамдық сананы жаңғырту бағдарламасын іске асыру жөніндегі ұлттық комиссияның</w:t>
      </w:r>
      <w:r>
        <w:br/>
      </w:r>
      <w:r>
        <w:rPr>
          <w:rFonts w:ascii="Times New Roman"/>
          <w:b/>
          <w:i w:val="false"/>
          <w:color w:val="000000"/>
        </w:rPr>
        <w:t>ҚҰРАМЫ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Мемлекеттік хатшысы,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Әкімшілігі Басшысының бірінші орынбасары,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 Кеңсесінің Басшысы,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Әкімшілігі Ішкі саясат бөлімінің меңгерушісі,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Әкімшілігі Басшысының мемлекеттің өңірлік саясат саласындағы жұмысты үйлестіруші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Парламенті Мәжілісі Төрағасының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көмекшісі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көмекшісі - Өтініштерді қарауды бақылау бөлімінің меңгерушісі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кеңесшісі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Баспасөз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Сыртқы істер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Қорғаныс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Ішкі істер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Ақпарат және қоғамдық даму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Ауыл шаруашылығы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және ғылым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Денсаулық сақтау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Мәдениет және спорт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Экология, геология және табиғи ресурстар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Нұр-Сұлтан қаласының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Шымкент қаласының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Ақмола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Қарағанды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Қызылорда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Түркістан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Парламенті Сенатының Аграрлық мәселелер, табиғатты пайдалану және ауылдық аумақтарды дамыту комитетінің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Парламенті Сенатының Әлеуметтік-мәдени даму және ғылым комитетінің мүшесі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жанындағы "Орталық коммуникациялар қызметі" республикалық мемлекеттік мекемесінің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жанындағы Қазақстанның стратегиялық зерттеулер институтының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Әкімшілігі Қазақстан халқы Ассамблеясы хатшылығының меңгерушісі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"Nur Otan" партиясы Төрағасының бірінші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Қазақстанның "Ақ жол" демократиялық партиясының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Әл-Фараби атындағы Қазақ ұлттық университетінің 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Л.H. Гумилев атындағы Еуразия ұлттық университетінің 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 Әуезов атындағы Әдебиет және өнер институтының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Білім және ғылым министрлігі Ғылым комитетінің "Мемлекет тарихы институты" мемлекеттік мекемесінің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"Қазақстан" республикалық телерадиокорпорациясы" акционерлік қоғамының басқарма төрағасы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"Атамекен" Ұлттық кәсіпкерлер палатасының басқарма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"Егемен Қазақстан" акционерлік қоғамының басқарма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ардагерлері ұйымы" республикалық қоғамдық бірлестігі орталық кеңесінің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"Ұлттық аударма бюросы" қоғамдық қорының атқарушы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"Жұлдыз" журналының бас редакторы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"Қасиетті Қазақстан" ғылыми-зерттеу орталығының басшысы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"Коммерческий телевизионный канал" акционерлік қоғамының бас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"Қазақпарат" халықаралық ақпарат агенттігінің бас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архивінің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халқы Ассамблеясы ғылыми-сараптамалық кеңесінің мүшесі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JI.H. Гумилев атындағы Еуразия ұлттық университеті түркітану кафедрасының меңгерушісі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Әбдікұлы Төлен - қазақ жазушысы, драматург, қоғам қайраткері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Ақсұңқар Серік - ақын, Қазақстанның еңбек сіңірген қайраткері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Паттеев Шәмшідин Әшенқожаұлы - журналист, Қазақстанның еңбек сіңірген қайраткері, "Қазақ газеттері" жауапкершілігі шектеулі серіктестігінің бас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Сүлейменов Олжас Серікбайұлы – "Атырау мұнай және газ университеті" коммерциялық емес акционерлік қоғамының жастармен жұмыс және әлеуметтік мәселелер жөніндегі проректоры (келісім бойынша)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