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d8b14" w14:textId="18d8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жанындағы Әйелдер істері және отбасылық-демографиялық саясат жөніндегі ұлттық комиссия туралы" Қазақстан Республикасы Президентінің 2006 жылғы 1 ақпандағы № 56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4 мамырдағы № 325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Президентінің жанындағы Әйелдер істері және отбасылық-демографиялық саясат жөніндегі ұлттық комиссия туралы" Қазақстан Республикасы Президентінің 2006 жылғы 1 ақпандағы № 56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5, 39-құжат)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Президентінің жанындағы Әйелдер істері және отбасылық-демографиялық саясат жөніндегі ұлттық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"Сүлеймен Ләззат Жаңылысқызы - Қазақстан Республикасы Парламенті Сенатының депутаты, төраға орынбасары (келісім бойынша)" деген жолдың алдында мынадай мазмұндағы жолмен толықтырылсын: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"Рамазанова Лаззат Керімқұлқызы – Қазақстан Республикасы "Атамекен" ұлттық кәсіпкерлер палатасы төралқасының мүшесі (келісім бойынша), төраға";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"Рамазанова Лаззат Керімқұлқызы – Қазақстан Республикасы "Атамекен" ұлттық кәсіпкерлер палатасы басқарма төрағасының орынбасары (келісім бойынша)" деген жол алып тасталсын;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Г.Н.Әбдіқалықова шығарылсын.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күшіне енеді.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