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43175" w14:textId="3443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Г.Н.Әбдіқалықованы Қызылорда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28 наурыздағы № 295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Əбдіқалықова Қызылорда облысының əкімі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