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1bba" w14:textId="c8c1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арқылы демократия үшін Еуропалық Комиссиядағы Қазақстан Республикасының мүшелігі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16 наурыздағы № 289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Алып тасталды – ҚР Президентінің 07.03.2024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"Құқық арқылы демократия үшін Еуропалық Комиссиядағы Қазақстан Республикасының мүшелігі туралы" Қазақстан Республикасы Президентінің 2016 жылғы 28 наурыздағы № 221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20, 107-құжат)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Президентінің 17.11.2020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осы Жарлықтан туындайтын қажетті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