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0c78" w14:textId="2070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26 желтоқсандағы № 811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9035"/>
      </w:tblGrid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сотына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Бәрпібаев Тілектес Ешейұлы;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сотына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 Сәкен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Әскери сотының торағасы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Әскери сотына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Мұсабекұлы Жандос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соттың қылмыстық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сотына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Нұрсерік Кәрімұлы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8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аудандық сотына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Байғалиев Айдос Байғалиұлы;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аудандық сотына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Мұратқали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Мақат аудандық сотының төрағасы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0"/>
        <w:gridCol w:w="8350"/>
      </w:tblGrid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төрағасы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Әлімбеков Мұсабек Тұрғынбекұлы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аудандық сотының төрағасы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Жазит Бекзат 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сотының судьясы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Райқұлов Досымжан Мүслімұлы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