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2517f" w14:textId="fe251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мемлекеттік басқару жүйесін одан әрі жетілдіру жөніндегі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2018 жылғы 26 желтоқсандағы № 806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басқару жүйесінің тиімділігін арттыру мақсатында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ЕТЕМІН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Инвестициялар жəне даму министрлігі: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Республикасының Ұлттық экономика министрлігіне инвестицияларды тарту жөніндегі мемлекеттік саясатты қалыптастыру саласындағы;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Сыртқы істер министрлігіне инвестицияларды тарту жөніндегі мемлекеттік саясатты іске асыру саласындағы функциялары мен өкілеттіктері беріле отырып өзгертіліп, Қазақстан Республикасының Индустрия жəне инфрақұрылымдық даму министрлігі болып қайта ұйымдастырылсын.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Мыналар: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Республикасының Сыртқы істер министрлігі экспортты ілгерілету саласындағы қызметті үйлестіруге жауапты;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мемлекеттік органдар берілетін функциялар мен өкілеттіктерге сəйкес қайта ұйымдастырылатын мемлекеттік органның құқықтары мен міндеттемелерінің құқықтық мирасқорлары болып белгіленсін.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Үкіметі: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 Инвестициялар жəне даму министрлігінің Инвестициялар жөніндегі комитетін Қазақстан Республикасы Сыртқы істер министрлігінің қарамағына беруді;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қайта ұйымдастырылатын мемлекеттік органның тиісті штат санын беруді;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Қазақстан Республикасының Сыртқы істер министрлігіне "Kazakh Invest" ұлттық компаниясы" акционерлік қоғамының акциялар пакетін иелену жəне пайдалану құқықтарын беруді;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осы Жарлықты іске асыру бойынша өзге де шаралардың қабылдануын қамтамасыз етсін.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"Қазақстан Республикасы Үкіметінің құрылымы туралы" Қазақстан Республикасы Президентінің 1999 жылғы 22 қаңтардағы № 6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Инвестициялар жəне даму министрлігі;" деген жол мынадай редакцияда жазылсын: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Индустрия жəне инфрақұрылымдық даму министрлігі;".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Жарлықтың орындалуын бақылау Қазақстан Республикасы Президентінің Əкімшілігіне жүктелсін.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Жарлық қол қойылған күнінен бастап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