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907d" w14:textId="a6b9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соттарының төрағаларын, сот алқаларының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9 қазандағы № 768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82-бабының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сот жүйесі мен судьяларының мәртебесі туралы" 2000 жылғы 25 желтоқсандағы Қазақстан Республикасы Конституциялық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34-бабы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11-1)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 xml:space="preserve">ҚАУЛЫ </w:t>
      </w:r>
      <w:r>
        <w:rPr>
          <w:rFonts w:ascii="Times New Roman"/>
          <w:b/>
          <w:i w:val="false"/>
          <w:color w:val="000000"/>
          <w:sz w:val="28"/>
        </w:rPr>
        <w:t>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Төраға қызметіне: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3"/>
        <w:gridCol w:w="7347"/>
      </w:tblGrid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Шымкент қалалық сотына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Рахымбеков Ербол Мұқажанұлы;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облыстық сотына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Дәулиев Ержан Көкенұлы;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қалалық сотының азаматтық істер жөніндегі сот алқасына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Әлжіков Қуанышбай Сақтапбергенұлы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мамандандырылған ауданаралық экономикалық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қалалық сотының азаматтық істер жөніндегі сот алқасына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Пәрменов Мұхтар Абайұлы;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қалалық сотының қылмыстық істер жөніндегі сот алқасына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Жанғазин Ербол Әмірғалиұлы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облыстық сотының қылмыстық істер жөніндегі сот алқасының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облыстық сотының қылмыстық істер жөніндегі сот алқасына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Әкетай Мұратғали Абрарұлы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облыстық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бойынша: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аудандық сотына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Аятов Жәнібек Салманұлы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Жылыой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аудандық сотына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Сейтжапаров Жәнібек Мақсұтұлы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Мұғалжар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бойынша: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Еңбекшіқазақ аудандық сотына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Әбдірайымов Азамат Кәріпжанұлы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Панфилов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Ұйғыр аудандық сотына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Тұлбаев Ерік Әбдіқадырұлы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Еңбекшіқазақ ауданы № 2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гарнизонының әскери сотына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Секенов Айдар Секенұлы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Семей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қалалық сотына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Ғалия Жеңісқызы;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қалалық сотына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Әбдікәрімов Нұржан Бейбітбекұлы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Павлодар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бойынша: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аудандық сотына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Үркімбаев Марат Бахтиярұлы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Тараз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бойынша: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аудандық сотына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Абылханов Нұр Төлегенұлы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Қарағанды қаласы Октябрь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ауданының № 2 аудандық сотына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Байғаскин Қайырбек Кенжетайұлы;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қаласының мамандандырылған ауданаралық әкімшілік сотына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 Алексей Николаевич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Астрахан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аудандық сотына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Әбдікамалов Амантай Жұмаділдаұлы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Қарағанды қаласы Октябрь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бойынша: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аудандық сотына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Мұқанов Нұрбол Ерланұлы;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аудандық сотына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Исмұхамбетов Бақтыбай Әбсағитұлы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Таран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аудандық сотына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Темірханов Қайрат Сатыболдыұлы;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бойынша: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Елшібеков Бақытбек Есенгелдіұлы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Жаңақорған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бойынша: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қалалық сотына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Тоқбаев Бауыржан Қалмұханұлы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Мұнайлы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қаласының № 2 сотына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 Рахымжан Сейішұлы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мамандандырылған ауданаралық экономикалық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ауданның № 2 аудандық сотына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Мейрам Базарбайұлы;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бойынша: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аудандық сотына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Мұсаев Құнанбай Әбиболаұлы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Ордабасы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сотына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Қалмағамбетов Қасым Серікұлы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қылмыстық істер жөніндегі мамандандырылған ауданаралық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аудандық сотына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Сейітжаппаров Жәнібек Әлібекұлы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қылмыстық істер жөніндегі мамандандырылған ауданаралық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бойынша: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гарнизонының әскери сотына</w:t>
            </w:r>
          </w:p>
        </w:tc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 Берік Сейтжанұлы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Төле би аудандық сотының төрағасы қызметінен босатыла отырып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Судья қызметіне: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2"/>
        <w:gridCol w:w="7078"/>
      </w:tblGrid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қалалық сотына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Байбек Жанар Кенжеғарақызы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 қаласы Есіл аудандық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Жаппарова Гүлнар Сәрсенбекқызы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 облыстық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қалалық сотына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Әшірбеков Асхат Іңкәрбекұлы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қылмыстық істер жөніндегі мамандандырылған ауданаралық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Махметова Дана Жамбайқызы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Медеу аудандық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Яковлева Светлана Васильевна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облыстық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облыстық сотына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Тұхфатова Дина Нұрболатқызы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Индер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облыстық сотына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Әбдуалиева Назгүл Саттарқызы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Өскемен қаласы мамандандырылған әкімшілік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облыстық сотына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Мұхамбетов Саветбек Зинағабдинұлы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қаласы № 2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облыстық сотына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Қосанов Нұрлыбек Оразбайұлы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Жаңақорған аудандық сотының төрағасы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Тұрбаев Ермек Боранбайұлы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Арал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облыстық сотына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Ізбасаров Азат Өмірбекұлы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қылмыстық істер жөніндегі мамандандырылған ауданаралық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облыстық сотына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Тергемесова Гүлнұр Бекболатқызы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Екібастұз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облыстық сотына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Малдыбаева Нурия Рафаильевна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Петропавл қаласы № 2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бойынша: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ауданаралық сотына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Айгүл Қалидолақызы;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бойынша: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қалалық сотына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Сырғабаева Айнұр Сайынқызы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Қызылқоға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қаласының мамандандырылған әкімшілік сотына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Елубаева Айгүл Әбдіразаққызы;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кәмелетке толмағандардың істері жөніндегі мамандандырылған ауданаралық сотына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Сивицкая Татьяна Анатольевна;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қаласының № 2 сотына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Нұралинов Нұрлан Оразқанұлы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Көкпекті ауданы № 2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қалалық сотына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Бектібаева Элмира Мейрамғазықызы;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Қасенова Жанар Сайлауханқызы;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бойынша: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Бөлегенова Гүлнара Ізтілеуқызы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Шу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қалалық сотына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Үдербаева Назира Бақытқызы;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бойынша: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қалалық сотына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Дүйсекова Жанар Ескенқызы;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бойынша: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аудандық сотына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Нұрымбетова Гүлсара Маратқызы;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бойынша: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қаласының мамандандырылған әкімшілік сотына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Марданов Серік Қамзеұлы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Екібастұз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бойынша: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аудандық сотына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Қасымбеков Ернар Мұхтарұлы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Текелі қалалық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тергеу сотына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Жақсылықов Сырым Сәбитұлы;</w:t>
            </w:r>
          </w:p>
        </w:tc>
      </w:tr>
      <w:tr>
        <w:trPr>
          <w:trHeight w:val="30" w:hRule="atLeast"/>
        </w:trPr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сотына</w:t>
            </w:r>
          </w:p>
        </w:tc>
        <w:tc>
          <w:tcPr>
            <w:tcW w:w="7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Майшынов Еркін Қанатұлы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Атқаратын қызметінен: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1"/>
        <w:gridCol w:w="8609"/>
      </w:tblGrid>
      <w:tr>
        <w:trPr>
          <w:trHeight w:val="30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қалалық сотының судьясы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Базалеев Евгений Павлович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облыстық сотының судьясы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Нұржігітова Гүлнар Молдиярқызы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облыстық сотының судьясы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Досмұхамбетов Әмірғали Жолдыбайұлы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бойынша:</w:t>
            </w:r>
          </w:p>
        </w:tc>
      </w:tr>
      <w:tr>
        <w:trPr>
          <w:trHeight w:val="30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сотының судьясы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Баймағамбетов Сергек Ғабдоллаұлы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тәртіптік теріс қылық жасағаны үшін судья қызметінен босату қажеттілігі туралы Сот жюриі тәртіптік комиссиясының шешімі бойынша;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қалалық сотының судьясы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Жаров Игорь Анатольевич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бойынша:</w:t>
            </w:r>
          </w:p>
        </w:tc>
      </w:tr>
      <w:tr>
        <w:trPr>
          <w:trHeight w:val="30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қалалық сотының судьялары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Захарова Нина Владимировна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Ысқақов Ержан Жігерұлы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бойынша;</w:t>
            </w:r>
          </w:p>
        </w:tc>
      </w:tr>
      <w:tr>
        <w:trPr>
          <w:trHeight w:val="30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мамандандырылған әкімшілік сотының судьясы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Алинова Бибігүл Шақатайқызы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тәртіптік теріс қылық жасағаны үшін судья қызметінен босату қажеттілігі туралы Сот жюриі тәртіптік комиссиясының шешімі бойынша;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бойынша:</w:t>
            </w:r>
          </w:p>
        </w:tc>
      </w:tr>
      <w:tr>
        <w:trPr>
          <w:trHeight w:val="30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Түрксіб аудандық сотының судьясы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Тұрсағұлова Айгүл Тұрсынқызы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бойынша:</w:t>
            </w:r>
          </w:p>
        </w:tc>
      </w:tr>
      <w:tr>
        <w:trPr>
          <w:trHeight w:val="30" w:hRule="atLeast"/>
        </w:trPr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аудандық сотының судьясы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Сүлейменова София Аркадийқызы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босатылсын.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