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9735d" w14:textId="6c973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Президенті жанынан Ұлттық инвесторлар кеңесін құру туралы" Қазақстан Республикасы Президентінің 2014 жылғы 9 сәуірдегі № 791 Жарлығына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2017 жылғы 11 қыркүйектегі № 540 Жарлығы.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Президенті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 Үкіметі актілерінің жинағында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жариялануға тиіс</w:t>
            </w:r>
          </w:p>
        </w:tc>
      </w:tr>
    </w:tbl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Президенті жанынан Ұлттық инвесторлар кеңесін құру туралы" Қазақстан Республикасы Президентінің 2014 жылғы 9 сәуірдегі № 791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25, 191-құжат)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бекітілген Қазақстан Республикасының Президенті жанындағы Ұлттық инвесторлар кеңесі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Кеңестің жалпы отырыстары Кеңес төрағасының бастамасы бойынша өткізіледі.".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