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2e07" w14:textId="dd62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2017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2017 жылғы 16 наурыздағы № 449 Жарлығы.</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қаулы етемін:</w:t>
      </w:r>
    </w:p>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2017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2017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2017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