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09aab2" w14:textId="009aab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Астана қаласының шекарасын өзгерту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Президентінің 2017 жылғы 6 ақпандағы № 418 Жарлығы.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 "Қазақстан Республикасының әкімшілік-аумақтық құрылысы туралы" 1993 жылғы 8 желтоқсандағы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9-бабына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ҚАУЛЫ ЕТЕМІН: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1. Осы Жарлыққа 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Астана қаласының шекарасы оның шегіне жалпы алаңы 8 719 гектар Ақмола облысының Целиноград ауданы жерінің бір бөлігін қоса отырып өзгертілсін.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2. Осы Жарлық алғашқы ресми жарияланған күнінен бастап қолданысқа енгізіледі.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Қазақстан Республикасының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Президенті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Н.Назарбаев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Президентінің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жылғы 6 ақпандағы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418 Жарлығына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</w:tbl>
    <w:bookmarkStart w:name="z5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Астана қаласының шегіне қосылатын Ақмола облысы жерлері бөлігінің экспликациясы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га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40"/>
        <w:gridCol w:w="3190"/>
        <w:gridCol w:w="1639"/>
        <w:gridCol w:w="1525"/>
        <w:gridCol w:w="1188"/>
        <w:gridCol w:w="965"/>
        <w:gridCol w:w="1526"/>
        <w:gridCol w:w="1527"/>
      </w:tblGrid>
      <w:tr>
        <w:trPr>
          <w:trHeight w:val="30" w:hRule="atLeast"/>
        </w:trPr>
        <w:tc>
          <w:tcPr>
            <w:tcW w:w="7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Р/с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319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атауы</w:t>
            </w:r>
          </w:p>
        </w:tc>
        <w:tc>
          <w:tcPr>
            <w:tcW w:w="163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алқаптары</w:t>
            </w:r>
          </w:p>
        </w:tc>
        <w:tc>
          <w:tcPr>
            <w:tcW w:w="152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жерлер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егістіктер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тыңайған жерлер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шабындықтар</w:t>
            </w:r>
          </w:p>
        </w:tc>
        <w:tc>
          <w:tcPr>
            <w:tcW w:w="1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жайылымдар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3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Целиноград: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</w:t>
            </w:r>
          </w:p>
        </w:tc>
        <w:tc>
          <w:tcPr>
            <w:tcW w:w="3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Астана халықаралық әуежайының учаскесіне іргелес, Астана қаласының оңтүстік-шығыс шекарасы: Талапкер және Қабанбай батыр ауылдық округтері жерлерінің бір бөлігі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7 300,0</w:t>
            </w:r>
          </w:p>
        </w:tc>
        <w:tc>
          <w:tcPr>
            <w:tcW w:w="1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1 470,9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305,0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4,9</w:t>
            </w:r>
          </w:p>
        </w:tc>
        <w:tc>
          <w:tcPr>
            <w:tcW w:w="1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2 512,2</w:t>
            </w: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3 007,0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</w:t>
            </w:r>
          </w:p>
        </w:tc>
        <w:tc>
          <w:tcPr>
            <w:tcW w:w="3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Астана қаласының шекарасынан оңтүстік-батысқа қарай 13,2 километр, жолақ учаске арқылы: Қабанбай батыр ауылдық округі жерінің бір бөлігі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959,0</w:t>
            </w:r>
          </w:p>
        </w:tc>
        <w:tc>
          <w:tcPr>
            <w:tcW w:w="1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26,5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41,0</w:t>
            </w:r>
          </w:p>
        </w:tc>
        <w:tc>
          <w:tcPr>
            <w:tcW w:w="1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859,5</w:t>
            </w: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32,0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1.3</w:t>
            </w:r>
          </w:p>
        </w:tc>
        <w:tc>
          <w:tcPr>
            <w:tcW w:w="3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Астана қаласының солтүстік-батыс шекарасы, жолақ учаске арқылы, Астана-Көкшетау тас жолынан солға қарай 2 километр: Талапкер ауылдық округі жерінің бір бөлігі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460,0</w:t>
            </w:r>
          </w:p>
        </w:tc>
        <w:tc>
          <w:tcPr>
            <w:tcW w:w="1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403,7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  <w:tc>
          <w:tcPr>
            <w:tcW w:w="1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45,2</w:t>
            </w: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10,7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Барлығы: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8 719, 0</w:t>
            </w:r>
          </w:p>
        </w:tc>
        <w:tc>
          <w:tcPr>
            <w:tcW w:w="1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1 497,4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708,7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46,3</w:t>
            </w:r>
          </w:p>
        </w:tc>
        <w:tc>
          <w:tcPr>
            <w:tcW w:w="1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3 416,9</w:t>
            </w: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3 049,7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