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40b8" w14:textId="8ff4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 Іс Басқармасының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31 қазандағы № 366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жинағында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(үзінді)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Парламентінің Шаруашылық басқармасы" мемлекеттік мекемесі "Материалдық-техникалық қамтамасыз ету басқармасы" мемлекеттік мекемесі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Президентінің кейбір жарлықтарына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 МЕН ТОЛЫҚТЫРУЛАР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1, 2-құжат):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8"/>
        <w:gridCol w:w="6142"/>
      </w:tblGrid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Парламентінің Шаруашылық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3"/>
        <w:gridCol w:w="5967"/>
      </w:tblGrid>
      <w:tr>
        <w:trPr>
          <w:trHeight w:val="3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қамтамасыз ету басқармасы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Президентінің Іс Басқармасының кейбір мәселелері туралы" Қазақстан Республикасы Президентінің 2000 жылғы 21 сәуірдегі № 378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20, 218-құжат):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Іс Басқармасы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"Материалдық-техникалық қамтамасыз ету басқармасы" мемлекеттік мекемесі";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 мынадай редакцияда жазылсын: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"Материалдық-техникалық қамтамасыз ету басқармасының функциялары:";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абзацы мынадай редакцияда жазылсын: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"құрылыстың, қайта жаңарту мен күрделі жөндеудің ағымдағы және перспективалық бағдарламаларын және жобалау-сметалық құжаттаманы әзірлейді және бекітеді, Материалдық-техникалық қамтамасыз ету басқармасының ведомстволық қарасты кәсіпорындарының объектілерін салуды, қайта жаңарту мен күрделі жөндеуді ұйымдастырады, тұрғын үйді, әлеуметтік-тұрмыстық және өндірістік мақсаттағы объектілерді жобалау мен салуды ұйымдастырады;";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оныншы, он бірінші абзацтары мынадай редакцияда жазылсын: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"Материалдық-техникалық қамтамасыз ету басқармасының балансындағы объектілерді пайдалануды, сондай-ақ оларға бекітілген үй-жайларды, жабдық пен өзге де мүлікті, сондай-ақ іргелес аумақты қалыпты жай-күйде күтіп ұстауды ұйымдастырады;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көрсетілетін тұлғалардың қызметі үшін қажетті жағдай жасау мақсатында Материалдық-техникалық қамтамасыз ету басқармасының ведомстволық қарасты ұйымдарының жұмысына басшылық етуді, оны үйлестіру мен бақылауды жүзеге асырады;";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абзацы мынадай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"Материалдық-техникалық қамтамасыз ету басқармасының ведомстволық қарасты ұйымдарының қаржылық қызметін бақылауды жүзеге асырады;";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Іс Басқармасы мен оның ведомстволарының қарамағындағы ұйымдар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төртінші, он бесінші, он алтыншы, он жетінші абзацтары мынадай редакцияда жазылсын: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"Материалдық-техникалық қамтамасыз ету басқармасы" мемлекеттік мекемесі: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 құқығындағы "Материалдық-техникалық қамтамасыз ету басқармасының әкімшілік ғимараттары дирекциясы" республикалық мемлекеттік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 құқығындағы "Материалдық-техникалық қамтамасыз ету басқармасының инженерлік орталығы" республикалық мемлекеттік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 құқығындағы "Материалдық-техникалық қамтамасыз ету басқармасының автошаруашылығы" республикалық мемлекеттік кәсіпорны.".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Президенті Іс басқармасының құрылымы туралы" Қазақстан Республикасы Президентінің 2003 жылғы 18 тамыздағы № 1167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33, 323-құжат):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 Іс басқармасының </w:t>
      </w:r>
      <w:r>
        <w:rPr>
          <w:rFonts w:ascii="Times New Roman"/>
          <w:b w:val="false"/>
          <w:i w:val="false"/>
          <w:color w:val="000000"/>
          <w:sz w:val="28"/>
        </w:rPr>
        <w:t>құрылымында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абзацы мынадай редакцияда жазылсын: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"Материалдық-техникалық қамтамасыз ету басқармасы".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"Мемлекеттік саяси және әкімшілік қызметшілер лауазымдарының тізілімін бекіту туралы" Қазақстан Республикасы Президентінің 2015 жылғы 29 желтоқсандағы № 150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70-71, 520-құжат):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саяси және әкімшілік қызметшілер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саяси лауазымдар деген </w:t>
      </w:r>
      <w:r>
        <w:rPr>
          <w:rFonts w:ascii="Times New Roman"/>
          <w:b w:val="false"/>
          <w:i w:val="false"/>
          <w:color w:val="000000"/>
          <w:sz w:val="28"/>
        </w:rPr>
        <w:t>1-тарауда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Іс басқармасы Медицина орталығының басшысы және оның орынбасарлары" деген жол мынадай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Іс Басқармасы ведомстволарының басшылары және олардың орынбасарлары";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әкімшілік лауазымдар деген </w:t>
      </w:r>
      <w:r>
        <w:rPr>
          <w:rFonts w:ascii="Times New Roman"/>
          <w:b w:val="false"/>
          <w:i w:val="false"/>
          <w:color w:val="000000"/>
          <w:sz w:val="28"/>
        </w:rPr>
        <w:t>2-тарауда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корпусы бөлімінде: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Парламенті Шаруашылық басқармасының басшысы және оның орынбасарлары" деген жол алып тасталсын.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"Азаматтардың "А" корпусының мемлекеттік әкімшілік қызметіне кіруінің кейбір мәселелері туралы" Қазақстан Республикасы Президентінің 2015 жылғы 29 желтоқсандағы № 151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70-71, 521-құжат):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"А" корпусының мемлекеттік әкімшілік лауазымдарына қойылатын арнайы біліктілік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"төрағалары" деген сөз "төрағалары лауазымдарын қамтиды." деген сөздермен ауыстырылсын, 3) тармақшасы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– ҚР Президентінің 16.08.2017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"Мемлекеттік саяси қызметшілердің жұмысын бағалауды жүргізетін уәкілетті адамдардың тізбесін бекіту туралы" Қазақстан Республикасы Президентінің 2016 жылғы 4 шілдедегі № 295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39, 230-құжат):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саяси қызметшілердің жұмысын бағалауды жүргізетін уәкілетті адамдардың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6"/>
        <w:gridCol w:w="4004"/>
      </w:tblGrid>
      <w:tr>
        <w:trPr>
          <w:trHeight w:val="30" w:hRule="atLeast"/>
        </w:trPr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Іс басқармасы Медицина орталығының басшысы және оның орынбасарлары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Әкімшілігінің Басшысы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8"/>
        <w:gridCol w:w="4252"/>
      </w:tblGrid>
      <w:tr>
        <w:trPr>
          <w:trHeight w:val="30" w:hRule="atLeast"/>
        </w:trPr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Іс Басқармасы ведомстволарының басшылары және олардың орынбасарлары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Әкімшілігінің Басшысы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