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792f" w14:textId="5bd7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Кеңесіндегі Қазақстан Республикасының өкілі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7 қазандағы № 356 Жарлығы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Үкіметі 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жариялануға тиіс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Бақытжан Әбдірұлы Сағынтаев Еуразиялық экономикалық комиссия Кеңесіндегі Қазақстан Республикасы өкілінің өкілеттіктерінен босатылсын.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Премьер-Министрінің бірінші орынбасары Асқар Ұзақбайұлы Мамин Еуразиялық экономикалық комиссия Кеңесіндегі Қазақстан Республикасының өкілі болып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