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81ef" w14:textId="a928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оқу орындарына ерекше мәртебе беру туралы" Қазақстан Республикасы Президентінің 2001 жылғы 5 шілдедегі № 648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27 сәуірдегі № 242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«Жоғары оқу орындарына ерекше мәртебе беру туралы» Қазақстан Республикасы Президентінің 2001 жылғы 5 шілдедегі № 648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27, 331-құжат)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 «Қазақстан Республикасы Жоғарғы Сотының жанындағы Сот төрелігі академиясына;» деп жазылып, мынадай мазмұндағы 13)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«13) Қазақ ұлттық хореография академиясына ерекше мәртебе берілсін.».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