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f793" w14:textId="5d5f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Қ.А.Бозымбаевты Қазақстан Республикасының Энергетика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наурыздағы № 215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Қазақстан Республикасының Энергетика министрі болып тағайындалсын, ол Павлодар облысының әкімі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