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1b8c" w14:textId="c9f1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Сот Кеңесі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3 ақпандағы № 188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83-бабының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Жоғары Сот Кеңесі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Жоғары Сот Кеңесі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Жоғары Сот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Президентінің 27.09.2016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13.06.2018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30.10.2018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26.02.2019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30.12.2020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29.06.2021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01.06.2022 </w:t>
      </w:r>
      <w:r>
        <w:rPr>
          <w:rFonts w:ascii="Times New Roman"/>
          <w:b w:val="false"/>
          <w:i w:val="false"/>
          <w:color w:val="ff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(01.06.2022 бастап қолданысқа енгізіледі);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Жарлықтарымен.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Денис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Серік Байсейітұлы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заңгерлер одағы" Республикалық қоғамдық бірлестігінің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Нұрбеков Айдын      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Сисенова Нұрия Оралжанқызы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Жакулин Әскербек Бейсембекұлы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Жеңісбек Сәбетбекұлы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Рудный қалалық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Архарова Жаңылсын Баянқызы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Марат Иманғалиұлы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Қалимұқашева Айгүл Демеуқызы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 Әлихан Әбілғазыұлы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адвокаттар алқасының адвокаты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Сағиденов Ғұлар Ғаббасұлы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Цай Олеся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қаласының Октябрь ауданы №2 аудандық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Ғафур Хамзеұлы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қылмыстық істер жөніндегі мамандандырылған ауданаралық сотының судьясы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Қалишева Жаннетта Ғайсақызы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"М.С.Нәрікбаев атындағы ҚАЗГЗУ университеті" АҚ Заңгерлерді бағалау және сертификаттау бюросының басшысы, заң ғылымдарының кандидаты (келісу бойынша)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құрамына лауазымы бойынша Қазақстан Республикасы Жоғарғы Сотының Төрағасы, Қазақстан Республикасының Бас Прокуроры, Қазақстан Республикасы Құрылтайының бейіндік комитетінің төрағасы (келісім бойынша) кіреді.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күші жойылған жарлықтарының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Жоғары Сот Кеңесін құру және оның құрамы туралы" Қазақстан Республикасы Президентінің 2008 жылғы 21 қарашадағы № 696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43, 482-құжат).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кейбір актілеріне өзгерістер енгізу туралы" Қазақстан Республикасы Президентінің 2009 жылғы 22 мамырдағы № 815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27-28, 234-құжат).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Жоғары Сот Кеңесінің құрамындағы өзгерістер туралы" Қазақстан Республикасы Президентінің 2011 жылғы 6 мамырдағы № 74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37, 440-құжат).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кейбір актілеріне өзгерістер енгізу туралы және Қазақстан Республикасы Президентінің кейбір актілерінің күші жойылды деп тану туралы" Қазақстан Республикасы Президентінің 2011 жылғы 26 шілдедегі № 128 Жарлығымен бекітілген Қазақстан Республикасы Президентінің кейбір актілеріне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50, 664-құжат).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кейбір актілеріне өзгерістер мен толықтырулар енгізу туралы" Қазақстан Республикасы Президентінің 2012 жылғы 13 наурыздағы № 284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36, 476-құжат).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кейбір актілеріне өзгерістер енгізу туралы" Қазақстан Республикасы Президентінің 2013 жылғы 27 наурыздағы № 533 Жарлығымен бекітілген Қазақстан Республикасы Президентінің кейбір актілеріне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351-құжат).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Жоғары Сот Кеңесін құру және оның құрамы туралы" Қазақстан Республикасы Президентінің 2008 жылғы 21 қарашадағы № 696 Жарлығына және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өкіміне өзгерістер енгізу туралы" Қазақстан Республикасы Президентінің 2013 жылғы 23 қазандағы № 676 Жарлығының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62, 832-құжат).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 жанындағы консультативтік-кеңесші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туралы" Қазақстан Республикасы Президентінің 2014 жылғы 12 ақпандағы № 750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4, 29-құжат).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туралы" Қазақстан Республикасы Президентінің 2014 жылғы 17 қыркүйектегі № 911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538-құжат).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