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e56ef8" w14:textId="8e56ef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В.З.Жұмақановты Қазақстан Республикасы Ұлттық қауіпсіздік комитетінің Төрағасы қызметіне тағайындау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Президентінің 2015 жылғы 25 желтоқсандағы № 140 Жарлығы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333333"/>
          <w:sz w:val="28"/>
        </w:rPr>
        <w:t>      Владимир Зейноллаұлы Жұмақанов Қазақстан Республикасы Ұлттық қауіпсіздік комитетінің Төрағасы болып тағайындалсын.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Президенті                            Н.Назарбаев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