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ca0b" w14:textId="5a4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Президентінің 2015 жылғы 30 маусымдағы № 46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10 қазанда Минскіде жасалған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46 Жарлығымен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2012 жылғы 5 желтоқсандағы Тәуелсіз Мемлекеттер Достастығына</w:t>
      </w:r>
      <w:r>
        <w:br/>
      </w:r>
      <w:r>
        <w:rPr>
          <w:rFonts w:ascii="Times New Roman"/>
          <w:b/>
          <w:i w:val="false"/>
          <w:color w:val="000000"/>
        </w:rPr>
        <w:t>
қатысушы мемлекеттердің Қаржы барлау бөлімшелері басшыларының</w:t>
      </w:r>
      <w:r>
        <w:br/>
      </w:r>
      <w:r>
        <w:rPr>
          <w:rFonts w:ascii="Times New Roman"/>
          <w:b/>
          <w:i w:val="false"/>
          <w:color w:val="000000"/>
        </w:rPr>
        <w:t>
кеңесін құру туралы келісімге өзгерістер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іс-қимылда ынтымақтастықты дамытуға маңызды мән бере және өзара іс-қимылды үйлестіруге ұмтыла отырып,</w:t>
      </w:r>
      <w:r>
        <w:br/>
      </w:r>
      <w:r>
        <w:rPr>
          <w:rFonts w:ascii="Times New Roman"/>
          <w:b w:val="false"/>
          <w:i w:val="false"/>
          <w:color w:val="000000"/>
          <w:sz w:val="28"/>
        </w:rPr>
        <w:t>
      Тәуелсіз Мемлекеттер Достастығына қатысушы мемлекеттердің Қаржы барлау бөлімшелері басшылары кеңесін қалыптастыру және дамыту қажеттілігін негізге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2012 жылғы 5 желтоқсандағы Тәуелсіз Мемлекеттер Достастығына қатысушы мемлекеттердің Қаржы барлау бөлімшелері басшыларының кеңесін құру туралы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ереженің </w:t>
      </w:r>
      <w:r>
        <w:rPr>
          <w:rFonts w:ascii="Times New Roman"/>
          <w:b w:val="false"/>
          <w:i w:val="false"/>
          <w:color w:val="000000"/>
          <w:sz w:val="28"/>
        </w:rPr>
        <w:t>5-бөліміне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қаржы барлау бөлімшелерінің бірі орындайды. Осы функцияларды қаржы барлау бөлімшесі Тәуелсіз Мемлекеттер Достастығының Атқарушы комитетінің тиісті құрылымдық бөлімшесімен бірлесіп орындайды.</w:t>
      </w:r>
      <w:r>
        <w:br/>
      </w:r>
      <w:r>
        <w:rPr>
          <w:rFonts w:ascii="Times New Roman"/>
          <w:b w:val="false"/>
          <w:i w:val="false"/>
          <w:color w:val="000000"/>
          <w:sz w:val="28"/>
        </w:rPr>
        <w:t>
      Хатшылықтың басшысы Хатшылықтың функцияларын орындау жүктелген қаржы барлау бөлімшесінің өкілі, Хатшылық басшысының орынбасары — Тәуелсіз Мемлекеттер Достастығының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Хатшылықтың басшысын Хатшылықтың функцияларын орындау жүктелген қаржы барлау бөлімшесі басшысының ұсынуы бойынша Кеңес бекітеді.».</w:t>
      </w:r>
    </w:p>
    <w:bookmarkEnd w:id="4"/>
    <w:bookmarkStart w:name="z12"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қол қойылған кезден бастап уақытша қолданылады және оған қол қойған Тараптардың оның күшіне енуі үшін қажетті мемлекетішілік рәсімдерді орындағаны туралы депозитарий үшінші хабарлама алған күннен бастап 30 күн өткен соң күшіне енеді.</w:t>
      </w:r>
      <w:r>
        <w:br/>
      </w:r>
      <w:r>
        <w:rPr>
          <w:rFonts w:ascii="Times New Roman"/>
          <w:b w:val="false"/>
          <w:i w:val="false"/>
          <w:color w:val="000000"/>
          <w:sz w:val="28"/>
        </w:rPr>
        <w:t>
      Мемлекетішілік рәсімдерді кейін орындаған Тараптар үшін осы Хаттама депозитарий тиісті құжаттарды алған күннен бастап 30 күн өткен соң күшіне енеді.</w:t>
      </w:r>
    </w:p>
    <w:p>
      <w:pPr>
        <w:spacing w:after="0"/>
        <w:ind w:left="0"/>
        <w:jc w:val="both"/>
      </w:pPr>
      <w:r>
        <w:rPr>
          <w:rFonts w:ascii="Times New Roman"/>
          <w:b w:val="false"/>
          <w:i w:val="false"/>
          <w:color w:val="000000"/>
          <w:sz w:val="28"/>
        </w:rPr>
        <w:t>      2014 жылғы 10 қазанда Минск қаласында орыс тілінде бір төлнұсқа данада жасалды. Келісімнің төлнұсқа данасы Тәуелсіз Мемлекеттер Достастығының Атқарушы комитетінде сақталады, ол осы Келісімге қол қойған Тәуелсіз Мемлекеттер Достастығына қатысушы әрбір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ескертпемен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left"/>
      </w:pPr>
      <w:r>
        <w:rPr>
          <w:rFonts w:ascii="Times New Roman"/>
          <w:b/>
          <w:i w:val="false"/>
          <w:color w:val="000000"/>
        </w:rPr>
        <w:t xml:space="preserve"> Армения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Армения Республикасы 2012 жылғы 5 желтоқсандағы Тәуелсіз Мемлекеттер Достастығына қатысушы мемлекеттердің Қаржы барлау бөлімшелері басшыларының кеңесін құру туралы келісімге өзгерістер енгізу туралы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осы Хаттама күшіне енгенге дейін өзінің тиісті мемлекетішілік рәсімдерді орындағаны туралы хабарлаған күнінен бастап уақытша қолданады.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Президенті                            С.Саргсян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