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3596c" w14:textId="54359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К.Қ.Мәсімовті Қазақстан Республикасының Премьер-Министрі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2015 жылғы 29 сәуірдегі № 4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Кәрім Қажымқанұлы Мәсімов Қазақстан Республикасының Премьер-Министрі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