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7758d" w14:textId="be775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Президентінің кейбір актілеріне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2014 жылғы 18 сәуірдегі № 806 Жарлығы.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Президенті мен Үкіметі актілерінің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жинағында жариялануға тиіс</w:t>
            </w:r>
          </w:p>
        </w:tc>
      </w:tr>
    </w:tbl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ҚАУЛЫ ЕТЕМІН: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Президентінің мынадай жарлықтарына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"Қазақстан Республикасы Президентінің жанындағы Мемлекеттік наградалар жөніндегі комиссияның құрамы туралы" Қазақстан Республикасы Президентінің 2002 жылғы 29 наурыздағы № 829 Жарлығына (Қазақстан Республикасының ПҮАЖ-ы, 2003 ж., № 41, 426-құжат; 2007 ж., № 24, 268-құжат; 2008 ж., № 20, 182-құжат; № 42, 465-құжат; 2011 ж., № 50, 664-құжат; 2012 ж., № 36, 476-құжат; № 71, 1025-құжат; 2013 ж., № 22, 351-құжат):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жоғарыда аталған Жарлықпен бекітілген Қазақстан Республикасы Президентінің жанындағы Мемлекеттік наградалар жөніндегі комиссияның құрамына: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Жақсыбеков                    Қазақстан Республикасының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Әділбек Рыскелдіұлы           Мемлекеттік хатшысы, төраға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енгізілсін;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"Комиссия құрамына лауазымы бойынша Қазақстан Республикасы Қорғаныс министрі, Білім және ғылым министрі, Мәдениет және ақпарат министрі кіреді" деген жол мынадай редакцияда жазылсын: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"Комиссия құрамына лауазымы бойынша Қазақстан Республикасының Қорғаныс министрі, Білім және ғылым министрі, Мәдениет министрі кіреді";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комиссияның құрамынан К.Қ.Мәсімов шығарылсын.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2) Күші жойылды – ҚР Президентінің 14.06.2022 </w:t>
      </w:r>
      <w:r>
        <w:rPr>
          <w:rFonts w:ascii="Times New Roman"/>
          <w:b w:val="false"/>
          <w:i w:val="false"/>
          <w:color w:val="000000"/>
          <w:sz w:val="28"/>
        </w:rPr>
        <w:t>№ 927</w:t>
      </w:r>
      <w:r>
        <w:rPr>
          <w:rFonts w:ascii="Times New Roman"/>
          <w:b w:val="false"/>
          <w:i w:val="false"/>
          <w:color w:val="ff0000"/>
          <w:sz w:val="28"/>
        </w:rPr>
        <w:t xml:space="preserve"> Жарлығымен.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1-тармаққа өзгеріс енгізілді – ҚР Президентінің 14.06.2022 </w:t>
      </w:r>
      <w:r>
        <w:rPr>
          <w:rFonts w:ascii="Times New Roman"/>
          <w:b w:val="false"/>
          <w:i w:val="false"/>
          <w:color w:val="000000"/>
          <w:sz w:val="28"/>
        </w:rPr>
        <w:t>№ 927</w:t>
      </w:r>
      <w:r>
        <w:rPr>
          <w:rFonts w:ascii="Times New Roman"/>
          <w:b w:val="false"/>
          <w:i w:val="false"/>
          <w:color w:val="ff0000"/>
          <w:sz w:val="28"/>
        </w:rPr>
        <w:t xml:space="preserve"> Жарлығымен.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Жарлық қол қойылған күнінен бастап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Назарбаев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