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cbfd4" w14:textId="5acbf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мемлекеттік басқару жүйесін одан әрі жетілдіру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2014 жылғы 7 наурыздағы № 761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Конституциясының 44-бабының 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Байланыс және ақпарат агенттігі Үкімет құрамына кірмейтін орталық атқарушы орган ретінде құрылып, оған: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Көлік және коммуникация министрлігінен байланыс, ақпараттандыру, мемлекеттік көрсетілетін қызметтерді автоматтандыруды бақылау және халыққа қызмет көрсету орталықтарының қызметін үйлестіру саласындағы;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Мәдениет және ақпарат министрлігінен ақпарат, мұрағат ісі және құжаттама саласындағы функциялар мен өкілеттіктер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Мәдениет және ақпарат министрлігі Қазақстан Республикасы Мәдениет министрлігі етіп қайта құру жолымен қайта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Республикасының Үкіметі: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мыналарды: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Мәдениет және ақпарат министрлігінің Ақпарат және мұрағат комитетін;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Көлік және коммуникация министрлігінің Байланыс және ақпараттандыру комитетін;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Көлік және коммуникация министрлігінің Мемлекеттік қызметтерді автоматтандыруды бақылау және халыққа қызмет көрсету орталықтарының қызметін үйлестіру комитетін таратуды;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Жарлықтың 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Қазақстан Республикасының мемлекеттік органдарының штат санын қайта бөлуді;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Жарлықты іске асыру жөніндегі өзге де қажетті шараларды қабылдауды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«Қазақстан Республикасы Үкіметінің құрылымы туралы» Қазақстан Республикасы Президентінің 1999 жылғы 22 қаңтардағы № 6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пен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Республикасының Мәдениет және ақпарат министрлігі;» деген жол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Мәдениет министрлігі;»;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Байланыс және ақпарат агенттігі.».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Жарлықтың орындалуын бақылау Қазақстан Республикасы Президентінің Әкімшілігіне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Жарлық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