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665f8" w14:textId="08665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Оңтүстік Африка Республикасында Қазақстан Республикасының Елшілігін ашу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2013 жылғы 11 қарашадағы № 688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Оңтүстік Африка Республикасымен дипломатиялық қатынастарын нығайту мақсатында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Претория қаласында (Оңтүстік Африка Республикасы) Қазақстан Республикасының Елшілігі ашылсын.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Үкіметі осы Жарлықтан туындайтын қажетті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Жарлық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