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a50" w14:textId="ac34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23 қыркүйектегі № 645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1995 жылғы 26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органдары жүйесін одан әрі оңтайландыру жөніндегі шаралар туралы» Қазақстан Республикасы Президентінің 1999 жылғы 22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205-құжат; № 51, 466-құжат; 2011 ж., № 2, 12-құжат; № 34, 408-құжат; № 59, 833-құжат; 2012 ж., № 32, 414-құжат; № 42, 552-құжат; № 58, 793-құжат; № 59, 806-құжат)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Прокуратурасы «5471»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Прокуратурасы «5476»;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 прокуратура «316»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 прокуратура «321».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