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83f8" w14:textId="6498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 Ескендіровті Солтүстік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22 қаңтардағы № 484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Самат Сапарбекұлы Ескендіров Солтүстік Қазақстан облысының әкімі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