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ff16" w14:textId="e51f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Е.А. Досаевты Қазақстан Республикасының Экономика және бюджеттік жоспарлау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2013 жылғы 16 қаңтардағы № 468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Ерболат Асқарбекұлы Досаев Қазақстан Республикасының Экономика және бюджеттік жоспарлау министрі болып тағайындалсын, ол бұрынғы атқарған қызметінен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