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887f" w14:textId="bd98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С.Н.Ахметовті Қазақстан Республикасының Премьер-Министрі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24 қыркүйектегі № 388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Серік Нығметұлы Ахметов Қазақстан Республикасының Премьер-Министрі болып тағайындалсын, ол Қазақстан Республикасы Премьер-Министрінің бірінші орынбасары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