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cac4d" w14:textId="82cac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ұлттық қауіпсіздік органдарының нышандары туралы" Қазақстан Республикасы Президентінің 1997 жылғы 23 мамырдағы № 3526 және "Қазақстан Республикасының Президентіне тікелей бaғынатын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 туралы" Қазақстан Республикасы Президентінің 2011 жылғы 30 қыркүйектегі № 155 жарлықтарына өзгерістер енгізу туралы</w:t>
      </w:r>
    </w:p>
    <w:p>
      <w:pPr>
        <w:spacing w:after="0"/>
        <w:ind w:left="0"/>
        <w:jc w:val="both"/>
      </w:pPr>
      <w:r>
        <w:rPr>
          <w:rFonts w:ascii="Times New Roman"/>
          <w:b w:val="false"/>
          <w:i w:val="false"/>
          <w:color w:val="000000"/>
          <w:sz w:val="28"/>
        </w:rPr>
        <w:t>Қазақстан Республикасы Президентінің 2012 жылғы 14 қыркүйектегі № 377 Жарлығы</w:t>
      </w:r>
    </w:p>
    <w:p>
      <w:pPr>
        <w:spacing w:after="0"/>
        <w:ind w:left="0"/>
        <w:jc w:val="both"/>
      </w:pPr>
      <w:r>
        <w:rPr>
          <w:rFonts w:ascii="Times New Roman"/>
          <w:b w:val="false"/>
          <w:i w:val="false"/>
          <w:color w:val="000000"/>
          <w:sz w:val="28"/>
        </w:rPr>
        <w:t>Қазақстан Республикасы Президенті мен Үкіметі</w:t>
      </w:r>
      <w:r>
        <w:br/>
      </w:r>
      <w:r>
        <w:rPr>
          <w:rFonts w:ascii="Times New Roman"/>
          <w:b w:val="false"/>
          <w:i w:val="false"/>
          <w:color w:val="000000"/>
          <w:sz w:val="28"/>
        </w:rPr>
        <w:t>
актілерінің жинағында және республикалық    </w:t>
      </w:r>
      <w:r>
        <w:br/>
      </w:r>
      <w:r>
        <w:rPr>
          <w:rFonts w:ascii="Times New Roman"/>
          <w:b w:val="false"/>
          <w:i w:val="false"/>
          <w:color w:val="000000"/>
          <w:sz w:val="28"/>
        </w:rPr>
        <w:t xml:space="preserve">
баспасөзде жариялануға тиіс          </w:t>
      </w:r>
    </w:p>
    <w:bookmarkStart w:name="z1" w:id="0"/>
    <w:p>
      <w:pPr>
        <w:spacing w:after="0"/>
        <w:ind w:left="0"/>
        <w:jc w:val="both"/>
      </w:pPr>
      <w:r>
        <w:rPr>
          <w:rFonts w:ascii="Times New Roman"/>
          <w:b w:val="false"/>
          <w:i w:val="false"/>
          <w:color w:val="000000"/>
          <w:sz w:val="28"/>
        </w:rPr>
        <w:t>
</w:t>
      </w:r>
      <w:r>
        <w:rPr>
          <w:rFonts w:ascii="Times New Roman"/>
          <w:b/>
          <w:i w:val="false"/>
          <w:color w:val="000000"/>
          <w:sz w:val="28"/>
        </w:rPr>
        <w:t>      ҚАУЛЫ ЕТЕМІН:</w:t>
      </w:r>
      <w:r>
        <w:br/>
      </w:r>
      <w:r>
        <w:rPr>
          <w:rFonts w:ascii="Times New Roman"/>
          <w:b w:val="false"/>
          <w:i w:val="false"/>
          <w:color w:val="000000"/>
          <w:sz w:val="28"/>
        </w:rPr>
        <w:t>
</w:t>
      </w:r>
      <w:r>
        <w:rPr>
          <w:rFonts w:ascii="Times New Roman"/>
          <w:b w:val="false"/>
          <w:i w:val="false"/>
          <w:color w:val="000000"/>
          <w:sz w:val="28"/>
        </w:rPr>
        <w:t>
      1. Қазақстан Республикасы Президентінің мынадай жарлықтарына өзгерістер енгізілсін:</w:t>
      </w:r>
      <w:r>
        <w:br/>
      </w:r>
      <w:r>
        <w:rPr>
          <w:rFonts w:ascii="Times New Roman"/>
          <w:b w:val="false"/>
          <w:i w:val="false"/>
          <w:color w:val="000000"/>
          <w:sz w:val="28"/>
        </w:rPr>
        <w:t>
</w:t>
      </w:r>
      <w:r>
        <w:rPr>
          <w:rFonts w:ascii="Times New Roman"/>
          <w:b w:val="false"/>
          <w:i w:val="false"/>
          <w:color w:val="000000"/>
          <w:sz w:val="28"/>
        </w:rPr>
        <w:t>
      1) «Қазақстан Республикасы ұлттық қауіпсіздік органдарының нышандары туралы» 1997 жылғы 23 мамырдағы № 3526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1997 ж., № 22, 191-құжат; 2002 ж., № 16, 169-құжат; 2011 ж., № 55, 783-құжат):</w:t>
      </w:r>
      <w:r>
        <w:br/>
      </w:r>
      <w:r>
        <w:rPr>
          <w:rFonts w:ascii="Times New Roman"/>
          <w:b w:val="false"/>
          <w:i w:val="false"/>
          <w:color w:val="000000"/>
          <w:sz w:val="28"/>
        </w:rPr>
        <w:t>
</w:t>
      </w:r>
      <w:r>
        <w:rPr>
          <w:rFonts w:ascii="Times New Roman"/>
          <w:b w:val="false"/>
          <w:i w:val="false"/>
          <w:color w:val="000000"/>
          <w:sz w:val="28"/>
        </w:rPr>
        <w:t>
      жоғарыда аталған Жарлықпен бекітілген Қазақстан Республикасы ұлттық қауіпсіздік органдары туының сипаттамасы мен бейнесі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жоғарыда аталған Жарлықпен бекітілген Қазақстан Республикасы ұлттық қауіпсіздік органдары эмблемасының сипаттамасы мен бейнесі осы Жарлыққа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2) «Қазақстан Республикасының Президентіне тікелей бағынатын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2011 ж., № 55, 783-құжат):</w:t>
      </w:r>
      <w:r>
        <w:br/>
      </w:r>
      <w:r>
        <w:rPr>
          <w:rFonts w:ascii="Times New Roman"/>
          <w:b w:val="false"/>
          <w:i w:val="false"/>
          <w:color w:val="000000"/>
          <w:sz w:val="28"/>
        </w:rPr>
        <w:t>
</w:t>
      </w:r>
      <w:r>
        <w:rPr>
          <w:rFonts w:ascii="Times New Roman"/>
          <w:b w:val="false"/>
          <w:i w:val="false"/>
          <w:color w:val="000000"/>
          <w:sz w:val="28"/>
        </w:rPr>
        <w:t>
      жоғарыда аталған Жарлықпен бекітілген Қазақстан Республикасының Президентіне тікелей бағынатын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наградаларының </w:t>
      </w:r>
      <w:r>
        <w:rPr>
          <w:rFonts w:ascii="Times New Roman"/>
          <w:b w:val="false"/>
          <w:i w:val="false"/>
          <w:color w:val="000000"/>
          <w:sz w:val="28"/>
        </w:rPr>
        <w:t>тізбесі және сипаттамаларында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наградаларының сипаттамалары (бұдан әрі - Сипаттамалар)» деген </w:t>
      </w:r>
      <w:r>
        <w:rPr>
          <w:rFonts w:ascii="Times New Roman"/>
          <w:b w:val="false"/>
          <w:i w:val="false"/>
          <w:color w:val="000000"/>
          <w:sz w:val="28"/>
        </w:rPr>
        <w:t>2-бөлімінде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 Ұлттық қауіпсіздік комитетінің медальдары» деген </w:t>
      </w:r>
      <w:r>
        <w:rPr>
          <w:rFonts w:ascii="Times New Roman"/>
          <w:b w:val="false"/>
          <w:i w:val="false"/>
          <w:color w:val="000000"/>
          <w:sz w:val="28"/>
        </w:rPr>
        <w:t>бөлік</w:t>
      </w:r>
      <w:r>
        <w:rPr>
          <w:rFonts w:ascii="Times New Roman"/>
          <w:b w:val="false"/>
          <w:i w:val="false"/>
          <w:color w:val="000000"/>
          <w:sz w:val="28"/>
        </w:rPr>
        <w:t xml:space="preserve"> мынадай редакцияда жазылсын:</w:t>
      </w:r>
    </w:p>
    <w:bookmarkEnd w:id="0"/>
    <w:bookmarkStart w:name="z10" w:id="1"/>
    <w:p>
      <w:pPr>
        <w:spacing w:after="0"/>
        <w:ind w:left="0"/>
        <w:jc w:val="left"/>
      </w:pPr>
      <w:r>
        <w:rPr>
          <w:rFonts w:ascii="Times New Roman"/>
          <w:b/>
          <w:i w:val="false"/>
          <w:color w:val="000000"/>
        </w:rPr>
        <w:t xml:space="preserve"> 
«Қазақстан Республикасы Ұлттық қауіпсіздік комитетінің</w:t>
      </w:r>
      <w:r>
        <w:br/>
      </w:r>
      <w:r>
        <w:rPr>
          <w:rFonts w:ascii="Times New Roman"/>
          <w:b/>
          <w:i w:val="false"/>
          <w:color w:val="000000"/>
        </w:rPr>
        <w:t>
медальдары</w:t>
      </w:r>
    </w:p>
    <w:bookmarkEnd w:id="1"/>
    <w:bookmarkStart w:name="z11" w:id="2"/>
    <w:p>
      <w:pPr>
        <w:spacing w:after="0"/>
        <w:ind w:left="0"/>
        <w:jc w:val="left"/>
      </w:pPr>
      <w:r>
        <w:rPr>
          <w:rFonts w:ascii="Times New Roman"/>
          <w:b/>
          <w:i w:val="false"/>
          <w:color w:val="000000"/>
        </w:rPr>
        <w:t xml:space="preserve"> 
«Ұлттық қауіпсіздік комитетінің ардагері» </w:t>
      </w:r>
      <w:r>
        <w:rPr>
          <w:rFonts w:ascii="Times New Roman"/>
          <w:b/>
          <w:i w:val="false"/>
          <w:color w:val="000000"/>
        </w:rPr>
        <w:t>(14-қосымша)</w:t>
      </w:r>
    </w:p>
    <w:bookmarkEnd w:id="2"/>
    <w:bookmarkStart w:name="z12" w:id="3"/>
    <w:p>
      <w:pPr>
        <w:spacing w:after="0"/>
        <w:ind w:left="0"/>
        <w:jc w:val="both"/>
      </w:pPr>
      <w:r>
        <w:rPr>
          <w:rFonts w:ascii="Times New Roman"/>
          <w:b w:val="false"/>
          <w:i w:val="false"/>
          <w:color w:val="000000"/>
          <w:sz w:val="28"/>
        </w:rPr>
        <w:t>
      «Ұлттық қауіпсіздік комитетінің ардагері» медалі диаметрі 34 мм күміс түсті металл шеңберден тұрады. Медальді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Шеңбердің ортасында күміс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r>
        <w:br/>
      </w:r>
      <w:r>
        <w:rPr>
          <w:rFonts w:ascii="Times New Roman"/>
          <w:b w:val="false"/>
          <w:i w:val="false"/>
          <w:color w:val="000000"/>
          <w:sz w:val="28"/>
        </w:rPr>
        <w:t>
</w:t>
      </w:r>
      <w:r>
        <w:rPr>
          <w:rFonts w:ascii="Times New Roman"/>
          <w:b w:val="false"/>
          <w:i w:val="false"/>
          <w:color w:val="000000"/>
          <w:sz w:val="28"/>
        </w:rPr>
        <w:t>
      Жұлдыздың ортасында - диаметрі 20 мм күміс қалқан, оның ортасында диаметрі 14 мм айшықты шаңырақтың бейнесі орналасқан.</w:t>
      </w:r>
      <w:r>
        <w:br/>
      </w:r>
      <w:r>
        <w:rPr>
          <w:rFonts w:ascii="Times New Roman"/>
          <w:b w:val="false"/>
          <w:i w:val="false"/>
          <w:color w:val="000000"/>
          <w:sz w:val="28"/>
        </w:rPr>
        <w:t>
</w:t>
      </w:r>
      <w:r>
        <w:rPr>
          <w:rFonts w:ascii="Times New Roman"/>
          <w:b w:val="false"/>
          <w:i w:val="false"/>
          <w:color w:val="000000"/>
          <w:sz w:val="28"/>
        </w:rPr>
        <w:t>
      Кішкентай қалқанды айналдыра мемлекеттік тілде: «ҰЛТТЫҚ ҚАУІПСІЗДІК КОМИТЕТІНІҢ АРДАГЕРІ» деген жазу орналасқан.</w:t>
      </w:r>
      <w:r>
        <w:br/>
      </w:r>
      <w:r>
        <w:rPr>
          <w:rFonts w:ascii="Times New Roman"/>
          <w:b w:val="false"/>
          <w:i w:val="false"/>
          <w:color w:val="000000"/>
          <w:sz w:val="28"/>
        </w:rPr>
        <w:t>
</w:t>
      </w:r>
      <w:r>
        <w:rPr>
          <w:rFonts w:ascii="Times New Roman"/>
          <w:b w:val="false"/>
          <w:i w:val="false"/>
          <w:color w:val="000000"/>
          <w:sz w:val="28"/>
        </w:rPr>
        <w:t>
      Белгідегі барлық бөлшектер мен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ені 3 мм көк түсті екі жолақшасы бар сұр түсті жібек қатқыл лентамен тысталған 44 х 32 мм көлемдегі алты бұрышты тағанға бекітіледі. Жолақшалардың арасы 8 мм, тағанның шеттері мен жолақшалардың арасы - 9 мм-ден.</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3"/>
    <w:bookmarkStart w:name="z20" w:id="4"/>
    <w:p>
      <w:pPr>
        <w:spacing w:after="0"/>
        <w:ind w:left="0"/>
        <w:jc w:val="left"/>
      </w:pPr>
      <w:r>
        <w:rPr>
          <w:rFonts w:ascii="Times New Roman"/>
          <w:b/>
          <w:i w:val="false"/>
          <w:color w:val="000000"/>
        </w:rPr>
        <w:t xml:space="preserve"> 
I дәрежелі «Мінсіз қызметі үшін» </w:t>
      </w:r>
      <w:r>
        <w:rPr>
          <w:rFonts w:ascii="Times New Roman"/>
          <w:b/>
          <w:i w:val="false"/>
          <w:color w:val="000000"/>
        </w:rPr>
        <w:t>(15-қосымша)</w:t>
      </w:r>
    </w:p>
    <w:bookmarkEnd w:id="4"/>
    <w:bookmarkStart w:name="z21" w:id="5"/>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шеңбер нысанында болады.</w:t>
      </w:r>
      <w:r>
        <w:br/>
      </w:r>
      <w:r>
        <w:rPr>
          <w:rFonts w:ascii="Times New Roman"/>
          <w:b w:val="false"/>
          <w:i w:val="false"/>
          <w:color w:val="000000"/>
          <w:sz w:val="28"/>
        </w:rPr>
        <w:t>
</w:t>
      </w: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Медаль шеттері ернеумен жиектелген.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5"/>
    <w:bookmarkStart w:name="z27" w:id="6"/>
    <w:p>
      <w:pPr>
        <w:spacing w:after="0"/>
        <w:ind w:left="0"/>
        <w:jc w:val="left"/>
      </w:pPr>
      <w:r>
        <w:rPr>
          <w:rFonts w:ascii="Times New Roman"/>
          <w:b/>
          <w:i w:val="false"/>
          <w:color w:val="000000"/>
        </w:rPr>
        <w:t xml:space="preserve"> 
ІІ дәрежелі «Мінсіз қызметі үшін» </w:t>
      </w:r>
      <w:r>
        <w:rPr>
          <w:rFonts w:ascii="Times New Roman"/>
          <w:b/>
          <w:i w:val="false"/>
          <w:color w:val="000000"/>
        </w:rPr>
        <w:t>(16-қосымша)</w:t>
      </w:r>
    </w:p>
    <w:bookmarkEnd w:id="6"/>
    <w:bookmarkStart w:name="z28" w:id="7"/>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r>
        <w:br/>
      </w:r>
      <w:r>
        <w:rPr>
          <w:rFonts w:ascii="Times New Roman"/>
          <w:b w:val="false"/>
          <w:i w:val="false"/>
          <w:color w:val="000000"/>
          <w:sz w:val="28"/>
        </w:rPr>
        <w:t>
</w:t>
      </w: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Медаль шеттері ернеумен жиектелген.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7"/>
    <w:bookmarkStart w:name="z34" w:id="8"/>
    <w:p>
      <w:pPr>
        <w:spacing w:after="0"/>
        <w:ind w:left="0"/>
        <w:jc w:val="left"/>
      </w:pPr>
      <w:r>
        <w:rPr>
          <w:rFonts w:ascii="Times New Roman"/>
          <w:b/>
          <w:i w:val="false"/>
          <w:color w:val="000000"/>
        </w:rPr>
        <w:t xml:space="preserve"> 
ІІІ дәрежелі «Мінсіз қызметі үшін» </w:t>
      </w:r>
      <w:r>
        <w:rPr>
          <w:rFonts w:ascii="Times New Roman"/>
          <w:b/>
          <w:i w:val="false"/>
          <w:color w:val="000000"/>
        </w:rPr>
        <w:t>(17-қосымша)</w:t>
      </w:r>
    </w:p>
    <w:bookmarkEnd w:id="8"/>
    <w:bookmarkStart w:name="z35" w:id="9"/>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r>
        <w:br/>
      </w:r>
      <w:r>
        <w:rPr>
          <w:rFonts w:ascii="Times New Roman"/>
          <w:b w:val="false"/>
          <w:i w:val="false"/>
          <w:color w:val="000000"/>
          <w:sz w:val="28"/>
        </w:rPr>
        <w:t>
</w:t>
      </w: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Медаль шеттері ернеумен жиектелген.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9"/>
    <w:bookmarkStart w:name="z41" w:id="10"/>
    <w:p>
      <w:pPr>
        <w:spacing w:after="0"/>
        <w:ind w:left="0"/>
        <w:jc w:val="left"/>
      </w:pPr>
      <w:r>
        <w:rPr>
          <w:rFonts w:ascii="Times New Roman"/>
          <w:b/>
          <w:i w:val="false"/>
          <w:color w:val="000000"/>
        </w:rPr>
        <w:t xml:space="preserve"> 
«Ұлттық қауіпсіздікті қамтамасыз етудегі үлесі үшін»</w:t>
      </w:r>
      <w:r>
        <w:br/>
      </w:r>
      <w:r>
        <w:rPr>
          <w:rFonts w:ascii="Times New Roman"/>
          <w:b/>
          <w:i w:val="false"/>
          <w:color w:val="000000"/>
        </w:rPr>
        <w:t>
</w:t>
      </w:r>
      <w:r>
        <w:rPr>
          <w:rFonts w:ascii="Times New Roman"/>
          <w:b/>
          <w:i w:val="false"/>
          <w:color w:val="000000"/>
        </w:rPr>
        <w:t>(18-қосымша)</w:t>
      </w:r>
    </w:p>
    <w:bookmarkEnd w:id="10"/>
    <w:bookmarkStart w:name="z42" w:id="11"/>
    <w:p>
      <w:pPr>
        <w:spacing w:after="0"/>
        <w:ind w:left="0"/>
        <w:jc w:val="both"/>
      </w:pPr>
      <w:r>
        <w:rPr>
          <w:rFonts w:ascii="Times New Roman"/>
          <w:b w:val="false"/>
          <w:i w:val="false"/>
          <w:color w:val="000000"/>
          <w:sz w:val="28"/>
        </w:rPr>
        <w:t>
      «Ұлттық қауіпсіздікті қамтамасыз етудегі үлесі үшін» медалі диаметрі 34 мм алтын (сары) түсті металл шеңберден тұрады. Медальдің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Шеңбердің ортасында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r>
        <w:br/>
      </w:r>
      <w:r>
        <w:rPr>
          <w:rFonts w:ascii="Times New Roman"/>
          <w:b w:val="false"/>
          <w:i w:val="false"/>
          <w:color w:val="000000"/>
          <w:sz w:val="28"/>
        </w:rPr>
        <w:t>
</w:t>
      </w:r>
      <w:r>
        <w:rPr>
          <w:rFonts w:ascii="Times New Roman"/>
          <w:b w:val="false"/>
          <w:i w:val="false"/>
          <w:color w:val="000000"/>
          <w:sz w:val="28"/>
        </w:rPr>
        <w:t>
      Жұлдыздың ортасында - диаметрі 20 мм, көктікен (көк) түсті эмаль құйылған қалқан, оның ортасында диаметрі 14 мм, көгілдір эмаль құйылған алтын (сары) түсті шаңырақтың бейнесі орналасқан.</w:t>
      </w:r>
      <w:r>
        <w:br/>
      </w:r>
      <w:r>
        <w:rPr>
          <w:rFonts w:ascii="Times New Roman"/>
          <w:b w:val="false"/>
          <w:i w:val="false"/>
          <w:color w:val="000000"/>
          <w:sz w:val="28"/>
        </w:rPr>
        <w:t>
</w:t>
      </w:r>
      <w:r>
        <w:rPr>
          <w:rFonts w:ascii="Times New Roman"/>
          <w:b w:val="false"/>
          <w:i w:val="false"/>
          <w:color w:val="000000"/>
          <w:sz w:val="28"/>
        </w:rPr>
        <w:t>
      Қалқанды айналдыра мемлекеттік тілде: «ҰЛТТЫҚ ҚАУІПСІЗДІКТІ ҚАМТАМАСЫЗ ЕТУДЕГІ ҮЛЕСІ ҮШІН» деген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көлемі 44 х 32 мм, алтын (сары) түстес екі жолақшасы бар көктікен (көк) түсті жібек қатқыл лентамен тысталған алты бұрышты тағанға бекітіледі. Жолақшалардың ені 3 мм. Жолақшалардың аралығы 8 мм, таған шеті мен жолақтардың аралығы 9 мм. Тағанның төменгі бөлігі құлақшадан оңға және солға қарай бірдей тең алтын түстес лавр бұтақтарымен көмкерілген. Бұтақтарда төрт-төрттен лавр жапырағы бар.</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11"/>
    <w:bookmarkStart w:name="z50" w:id="12"/>
    <w:p>
      <w:pPr>
        <w:spacing w:after="0"/>
        <w:ind w:left="0"/>
        <w:jc w:val="left"/>
      </w:pPr>
      <w:r>
        <w:rPr>
          <w:rFonts w:ascii="Times New Roman"/>
          <w:b/>
          <w:i w:val="false"/>
          <w:color w:val="000000"/>
        </w:rPr>
        <w:t xml:space="preserve"> 
«Халықаралық ынтымақтастықты дамытуға қосқан үлесі үшін»</w:t>
      </w:r>
      <w:r>
        <w:br/>
      </w:r>
      <w:r>
        <w:rPr>
          <w:rFonts w:ascii="Times New Roman"/>
          <w:b/>
          <w:i w:val="false"/>
          <w:color w:val="000000"/>
        </w:rPr>
        <w:t>
</w:t>
      </w:r>
      <w:r>
        <w:rPr>
          <w:rFonts w:ascii="Times New Roman"/>
          <w:b/>
          <w:i w:val="false"/>
          <w:color w:val="000000"/>
        </w:rPr>
        <w:t>(19-қосымша)</w:t>
      </w:r>
    </w:p>
    <w:bookmarkEnd w:id="12"/>
    <w:bookmarkStart w:name="z51" w:id="13"/>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алтын (сары) түсті металл шеңберден тұрады. Медальді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Медальдің бет жағы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26 мм, қырларының ені 1 мм. Белгінің бет жағы жылтырақ.</w:t>
      </w:r>
      <w:r>
        <w:br/>
      </w:r>
      <w:r>
        <w:rPr>
          <w:rFonts w:ascii="Times New Roman"/>
          <w:b w:val="false"/>
          <w:i w:val="false"/>
          <w:color w:val="000000"/>
          <w:sz w:val="28"/>
        </w:rPr>
        <w:t>
</w:t>
      </w:r>
      <w:r>
        <w:rPr>
          <w:rFonts w:ascii="Times New Roman"/>
          <w:b w:val="false"/>
          <w:i w:val="false"/>
          <w:color w:val="000000"/>
          <w:sz w:val="28"/>
        </w:rPr>
        <w:t>
      Жұлдыздың ортасында диаметрі 16 мм жер жарты шарының айшықты атласты картасы орналасқан. Жер жарты шары аясында достық қол алысу бейнеленген.</w:t>
      </w:r>
      <w:r>
        <w:br/>
      </w:r>
      <w:r>
        <w:rPr>
          <w:rFonts w:ascii="Times New Roman"/>
          <w:b w:val="false"/>
          <w:i w:val="false"/>
          <w:color w:val="000000"/>
          <w:sz w:val="28"/>
        </w:rPr>
        <w:t>
</w:t>
      </w:r>
      <w:r>
        <w:rPr>
          <w:rFonts w:ascii="Times New Roman"/>
          <w:b w:val="false"/>
          <w:i w:val="false"/>
          <w:color w:val="000000"/>
          <w:sz w:val="28"/>
        </w:rPr>
        <w:t>
      Медальдің жоғарғы ішкі ернеуін айналдыра «ХАЛЫҚАРАЛЫҚ ЫНТЫМАҚТАСТЫҚТЫ ДАМЫТУҒА ҚОСҚАН ҮЛЕСІ ҮШІН» деген жазу жазылған. Медальдің бедері жылтырақ.</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алтын (сары) түстес.</w:t>
      </w:r>
      <w:r>
        <w:br/>
      </w:r>
      <w:r>
        <w:rPr>
          <w:rFonts w:ascii="Times New Roman"/>
          <w:b w:val="false"/>
          <w:i w:val="false"/>
          <w:color w:val="000000"/>
          <w:sz w:val="28"/>
        </w:rPr>
        <w:t>
</w:t>
      </w:r>
      <w:r>
        <w:rPr>
          <w:rFonts w:ascii="Times New Roman"/>
          <w:b w:val="false"/>
          <w:i w:val="false"/>
          <w:color w:val="000000"/>
          <w:sz w:val="28"/>
        </w:rPr>
        <w:t>
      Медальдің сыртқы жағында алтын (сары) түсті бет жағы жылтыр «ҚАЗАҚСТАН РЕСПУБЛИКАСЫ ҰЛТТЫҚ ҚАУІПСІЗДІК КОМИТЕТІ» деген мемлекеттік тілдегі жазу орналасқан.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көлемі 44 х 32 мм көктікен (көк) түстес жібек қатқыл лентамен тысталған алты бұрышты тағанға бекітіледі. Лентаның шеттерін бойлай ені 4 мм көгілдір жолақтар орналасқан, лентаның ортасында ені 4 мм сары жолақша орналасқан. Жолақшалар арасындағы арақашықтық - 8 мм, шет жағынан - 2 мм-ден.</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13"/>
    <w:bookmarkStart w:name="z59" w:id="14"/>
    <w:p>
      <w:pPr>
        <w:spacing w:after="0"/>
        <w:ind w:left="0"/>
        <w:jc w:val="left"/>
      </w:pPr>
      <w:r>
        <w:rPr>
          <w:rFonts w:ascii="Times New Roman"/>
          <w:b/>
          <w:i w:val="false"/>
          <w:color w:val="000000"/>
        </w:rPr>
        <w:t xml:space="preserve"> 
І дәрежелі «Ұлттық қауіпсіздік қалқаны» </w:t>
      </w:r>
      <w:r>
        <w:rPr>
          <w:rFonts w:ascii="Times New Roman"/>
          <w:b/>
          <w:i w:val="false"/>
          <w:color w:val="000000"/>
        </w:rPr>
        <w:t>(20-қосымша)</w:t>
      </w:r>
    </w:p>
    <w:bookmarkEnd w:id="14"/>
    <w:bookmarkStart w:name="z60" w:id="15"/>
    <w:p>
      <w:pPr>
        <w:spacing w:after="0"/>
        <w:ind w:left="0"/>
        <w:jc w:val="both"/>
      </w:pPr>
      <w:r>
        <w:rPr>
          <w:rFonts w:ascii="Times New Roman"/>
          <w:b w:val="false"/>
          <w:i w:val="false"/>
          <w:color w:val="000000"/>
          <w:sz w:val="28"/>
        </w:rPr>
        <w:t>
      I дәрежелі «Ұлттық қауіпсіздік қалқаны» медалі диаметрі 34 мм алтын (сары) түсті металл шеңберден тұрады. Медальді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Медальдің бет жағында ортада, айналдыра көктікен (көк) түсті эмаль құйылған диаметрі 20 мм дөңгелек қалқан тәрізді ұлттық қауіпсіздік органдарының кіші эмблемасы орналасқан оның ортасында диаметрі 14 мм, көгілдір (көк) эмаль құйылған алтын (сары) түсті шаңырақтың бейнесі орналасқан.</w:t>
      </w:r>
      <w:r>
        <w:br/>
      </w:r>
      <w:r>
        <w:rPr>
          <w:rFonts w:ascii="Times New Roman"/>
          <w:b w:val="false"/>
          <w:i w:val="false"/>
          <w:color w:val="000000"/>
          <w:sz w:val="28"/>
        </w:rPr>
        <w:t>
</w:t>
      </w:r>
      <w:r>
        <w:rPr>
          <w:rFonts w:ascii="Times New Roman"/>
          <w:b w:val="false"/>
          <w:i w:val="false"/>
          <w:color w:val="000000"/>
          <w:sz w:val="28"/>
        </w:rPr>
        <w:t>
      Қалқанды бойлай «ҰЛТТЫҚ ҚАУІПСІЗДІК КОМИТЕТІ»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Медаль бетінің бедері жылтырақ.</w:t>
      </w:r>
      <w:r>
        <w:br/>
      </w:r>
      <w:r>
        <w:rPr>
          <w:rFonts w:ascii="Times New Roman"/>
          <w:b w:val="false"/>
          <w:i w:val="false"/>
          <w:color w:val="000000"/>
          <w:sz w:val="28"/>
        </w:rPr>
        <w:t>
</w:t>
      </w:r>
      <w:r>
        <w:rPr>
          <w:rFonts w:ascii="Times New Roman"/>
          <w:b w:val="false"/>
          <w:i w:val="false"/>
          <w:color w:val="000000"/>
          <w:sz w:val="28"/>
        </w:rPr>
        <w:t>
      Медальдің, кіші эмблемасының сол және оң жағында лавр бұтақтарымен қабатталған десте орналасқан.</w:t>
      </w:r>
      <w:r>
        <w:br/>
      </w:r>
      <w:r>
        <w:rPr>
          <w:rFonts w:ascii="Times New Roman"/>
          <w:b w:val="false"/>
          <w:i w:val="false"/>
          <w:color w:val="000000"/>
          <w:sz w:val="28"/>
        </w:rPr>
        <w:t>
</w:t>
      </w:r>
      <w:r>
        <w:rPr>
          <w:rFonts w:ascii="Times New Roman"/>
          <w:b w:val="false"/>
          <w:i w:val="false"/>
          <w:color w:val="000000"/>
          <w:sz w:val="28"/>
        </w:rPr>
        <w:t>
      Дестенің үстіңгі бөлігінде жеті ұшты жұлдыз бейнеленген.</w:t>
      </w:r>
      <w:r>
        <w:br/>
      </w:r>
      <w:r>
        <w:rPr>
          <w:rFonts w:ascii="Times New Roman"/>
          <w:b w:val="false"/>
          <w:i w:val="false"/>
          <w:color w:val="000000"/>
          <w:sz w:val="28"/>
        </w:rPr>
        <w:t>
</w:t>
      </w:r>
      <w:r>
        <w:rPr>
          <w:rFonts w:ascii="Times New Roman"/>
          <w:b w:val="false"/>
          <w:i w:val="false"/>
          <w:color w:val="000000"/>
          <w:sz w:val="28"/>
        </w:rPr>
        <w:t>
      Дестенің төменгі бөлігінде «XX» рим цифры бар лента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алтын (сары) түсті.</w:t>
      </w:r>
      <w:r>
        <w:br/>
      </w:r>
      <w:r>
        <w:rPr>
          <w:rFonts w:ascii="Times New Roman"/>
          <w:b w:val="false"/>
          <w:i w:val="false"/>
          <w:color w:val="000000"/>
          <w:sz w:val="28"/>
        </w:rPr>
        <w:t>
</w:t>
      </w:r>
      <w:r>
        <w:rPr>
          <w:rFonts w:ascii="Times New Roman"/>
          <w:b w:val="false"/>
          <w:i w:val="false"/>
          <w:color w:val="000000"/>
          <w:sz w:val="28"/>
        </w:rPr>
        <w:t>
      Медальдің сыртқы жағында күңгірт алтын (сары) түсті бет жағы жылтыр «ҰЛТТЫҚ ҚАУІПСІЗДІК ҚАЛҚАНЫ» деген мемлекеттік тілдегі жазу орналасқан. Мәтіннің үстінде «І» рим цифры орналасқан.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көлемі 44 х 32 мм көктікен түсті жібек қатқыл лентамен тысталған алты бұрышты тағанға бекітіледі. Лентаның шетінде ені 3 мм қызыл жолақтар орналасқан, лентаның ортасында ені 2 мм сары жолақша орналасқан. Жолақшалардың аралығы 12 мм.</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p>
    <w:bookmarkEnd w:id="15"/>
    <w:bookmarkStart w:name="z72" w:id="16"/>
    <w:p>
      <w:pPr>
        <w:spacing w:after="0"/>
        <w:ind w:left="0"/>
        <w:jc w:val="left"/>
      </w:pPr>
      <w:r>
        <w:rPr>
          <w:rFonts w:ascii="Times New Roman"/>
          <w:b/>
          <w:i w:val="false"/>
          <w:color w:val="000000"/>
        </w:rPr>
        <w:t xml:space="preserve"> 
II дәрежелі «Ұлттық қауіпсіздік қалқаны» </w:t>
      </w:r>
      <w:r>
        <w:rPr>
          <w:rFonts w:ascii="Times New Roman"/>
          <w:b/>
          <w:i w:val="false"/>
          <w:color w:val="000000"/>
        </w:rPr>
        <w:t>(21-қосымша)</w:t>
      </w:r>
    </w:p>
    <w:bookmarkEnd w:id="16"/>
    <w:bookmarkStart w:name="z73" w:id="17"/>
    <w:p>
      <w:pPr>
        <w:spacing w:after="0"/>
        <w:ind w:left="0"/>
        <w:jc w:val="both"/>
      </w:pPr>
      <w:r>
        <w:rPr>
          <w:rFonts w:ascii="Times New Roman"/>
          <w:b w:val="false"/>
          <w:i w:val="false"/>
          <w:color w:val="000000"/>
          <w:sz w:val="28"/>
        </w:rPr>
        <w:t>
      II дәрежелі «Ұлттық қауіпсіздік қалқаны» медалі диаметрі 34 мм күміс (сұр) түсті металл шеңберден тұрады. Медальді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Медальдің бет жағында ортада, айналдыра көктікен (көк) түсті эмаль құйылған диаметрі 20 мм дөңгелек қалқан тәрізді ұлттық қауіпсіздік органдарының кіші эмблемасы орналасқан, оның ортасында диаметрі 14 мм, көгілдір (көк) эмаль құйылған күміс (сұр) түсті шаңырақтың бейнесі орналасқан.</w:t>
      </w:r>
      <w:r>
        <w:br/>
      </w:r>
      <w:r>
        <w:rPr>
          <w:rFonts w:ascii="Times New Roman"/>
          <w:b w:val="false"/>
          <w:i w:val="false"/>
          <w:color w:val="000000"/>
          <w:sz w:val="28"/>
        </w:rPr>
        <w:t>
</w:t>
      </w:r>
      <w:r>
        <w:rPr>
          <w:rFonts w:ascii="Times New Roman"/>
          <w:b w:val="false"/>
          <w:i w:val="false"/>
          <w:color w:val="000000"/>
          <w:sz w:val="28"/>
        </w:rPr>
        <w:t>
      Қалқанды бойлай «ҰЛТТЫҚ ҚАУІПСІЗДІК КОМИТЕТІ»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Медаль бетінің бедері жылтырақ.</w:t>
      </w:r>
      <w:r>
        <w:br/>
      </w:r>
      <w:r>
        <w:rPr>
          <w:rFonts w:ascii="Times New Roman"/>
          <w:b w:val="false"/>
          <w:i w:val="false"/>
          <w:color w:val="000000"/>
          <w:sz w:val="28"/>
        </w:rPr>
        <w:t>
</w:t>
      </w:r>
      <w:r>
        <w:rPr>
          <w:rFonts w:ascii="Times New Roman"/>
          <w:b w:val="false"/>
          <w:i w:val="false"/>
          <w:color w:val="000000"/>
          <w:sz w:val="28"/>
        </w:rPr>
        <w:t>
      Медальдің кіші эмблемасының сол және оң жағында лавр бұтақтарымен қабатталған десте орналасқан.</w:t>
      </w:r>
      <w:r>
        <w:br/>
      </w:r>
      <w:r>
        <w:rPr>
          <w:rFonts w:ascii="Times New Roman"/>
          <w:b w:val="false"/>
          <w:i w:val="false"/>
          <w:color w:val="000000"/>
          <w:sz w:val="28"/>
        </w:rPr>
        <w:t>
</w:t>
      </w:r>
      <w:r>
        <w:rPr>
          <w:rFonts w:ascii="Times New Roman"/>
          <w:b w:val="false"/>
          <w:i w:val="false"/>
          <w:color w:val="000000"/>
          <w:sz w:val="28"/>
        </w:rPr>
        <w:t>
      Дестенің үстіңгі бөлігінде жеті ұшты жұлдыз бейнеленген.</w:t>
      </w:r>
      <w:r>
        <w:br/>
      </w:r>
      <w:r>
        <w:rPr>
          <w:rFonts w:ascii="Times New Roman"/>
          <w:b w:val="false"/>
          <w:i w:val="false"/>
          <w:color w:val="000000"/>
          <w:sz w:val="28"/>
        </w:rPr>
        <w:t>
</w:t>
      </w:r>
      <w:r>
        <w:rPr>
          <w:rFonts w:ascii="Times New Roman"/>
          <w:b w:val="false"/>
          <w:i w:val="false"/>
          <w:color w:val="000000"/>
          <w:sz w:val="28"/>
        </w:rPr>
        <w:t>
      Дестенің төменгі бөлігінде «XV» рим цифры бар лента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күміс (сұр) түсті.</w:t>
      </w:r>
      <w:r>
        <w:br/>
      </w:r>
      <w:r>
        <w:rPr>
          <w:rFonts w:ascii="Times New Roman"/>
          <w:b w:val="false"/>
          <w:i w:val="false"/>
          <w:color w:val="000000"/>
          <w:sz w:val="28"/>
        </w:rPr>
        <w:t>
</w:t>
      </w:r>
      <w:r>
        <w:rPr>
          <w:rFonts w:ascii="Times New Roman"/>
          <w:b w:val="false"/>
          <w:i w:val="false"/>
          <w:color w:val="000000"/>
          <w:sz w:val="28"/>
        </w:rPr>
        <w:t>
      Медальдің сыртқы жағында күңгірт күміс (сұр) түсті бет жағы жылтыр «ҰЛТТЫҚ ҚАУІПСІЗДІК ҚАЛҚАНЫ» деген мемлекеттік тілдегі жазу орналасқан. Мәтіннің үстінде «II» рим цифры орналасқан.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көлемі 44 х 32 мм көктікен түсті жібек қатқыл лентамен тысталған алты бұрышты тағанға бекітіледі. Лентаның шетінде ені 3 мм қызыл жолақтар орналасқан, лентаның ортасында ені 2 мм 2 сары жолақша орналасқан. Сары жолақшалардың аралығы 2 мм.</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аркылы бекітіледі.</w:t>
      </w:r>
    </w:p>
    <w:bookmarkEnd w:id="17"/>
    <w:bookmarkStart w:name="z85" w:id="18"/>
    <w:p>
      <w:pPr>
        <w:spacing w:after="0"/>
        <w:ind w:left="0"/>
        <w:jc w:val="left"/>
      </w:pPr>
      <w:r>
        <w:rPr>
          <w:rFonts w:ascii="Times New Roman"/>
          <w:b/>
          <w:i w:val="false"/>
          <w:color w:val="000000"/>
        </w:rPr>
        <w:t xml:space="preserve"> 
IІІ дәрежелі «Ұлттық қауіпсіздік қалқаны» </w:t>
      </w:r>
      <w:r>
        <w:rPr>
          <w:rFonts w:ascii="Times New Roman"/>
          <w:b/>
          <w:i w:val="false"/>
          <w:color w:val="000000"/>
        </w:rPr>
        <w:t>(22-қосымша)</w:t>
      </w:r>
    </w:p>
    <w:bookmarkEnd w:id="18"/>
    <w:bookmarkStart w:name="z86" w:id="19"/>
    <w:p>
      <w:pPr>
        <w:spacing w:after="0"/>
        <w:ind w:left="0"/>
        <w:jc w:val="both"/>
      </w:pPr>
      <w:r>
        <w:rPr>
          <w:rFonts w:ascii="Times New Roman"/>
          <w:b w:val="false"/>
          <w:i w:val="false"/>
          <w:color w:val="000000"/>
          <w:sz w:val="28"/>
        </w:rPr>
        <w:t>
      III дәрежелі «Ұлттық қауіпсіздік қалқаны» медалі диаметрі 34 мм қола (қызғылт сары) түсті металл шеңберден тұрады. Медальді айналдыра биіктігі 1 мм және ені 1,5 мм шығыңқы ернеуі бар.</w:t>
      </w:r>
      <w:r>
        <w:br/>
      </w:r>
      <w:r>
        <w:rPr>
          <w:rFonts w:ascii="Times New Roman"/>
          <w:b w:val="false"/>
          <w:i w:val="false"/>
          <w:color w:val="000000"/>
          <w:sz w:val="28"/>
        </w:rPr>
        <w:t>
</w:t>
      </w:r>
      <w:r>
        <w:rPr>
          <w:rFonts w:ascii="Times New Roman"/>
          <w:b w:val="false"/>
          <w:i w:val="false"/>
          <w:color w:val="000000"/>
          <w:sz w:val="28"/>
        </w:rPr>
        <w:t>
      Медальдің бет жағында ортада, айналдыра көктікен (көк) түсті эмаль құйылған диаметрі 20 мм дөңгелек қалқан тәрізді ұлттық қауіпсіздік органдарының кіші эмблемасы орналасқан, оның ортасында диаметрі 14 мм, көгілдір (көк) эмаль құйылған күміс (сұр) түсті шаңырақтың бейнесі орналасқан.</w:t>
      </w:r>
      <w:r>
        <w:br/>
      </w:r>
      <w:r>
        <w:rPr>
          <w:rFonts w:ascii="Times New Roman"/>
          <w:b w:val="false"/>
          <w:i w:val="false"/>
          <w:color w:val="000000"/>
          <w:sz w:val="28"/>
        </w:rPr>
        <w:t>
</w:t>
      </w:r>
      <w:r>
        <w:rPr>
          <w:rFonts w:ascii="Times New Roman"/>
          <w:b w:val="false"/>
          <w:i w:val="false"/>
          <w:color w:val="000000"/>
          <w:sz w:val="28"/>
        </w:rPr>
        <w:t>
      Қалқанды бойлай «ҰЛТТЫҚ ҚАУІПСІЗДІК КОМИТЕТІ»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Медаль бетінің бедері жылтырақ.</w:t>
      </w:r>
      <w:r>
        <w:br/>
      </w:r>
      <w:r>
        <w:rPr>
          <w:rFonts w:ascii="Times New Roman"/>
          <w:b w:val="false"/>
          <w:i w:val="false"/>
          <w:color w:val="000000"/>
          <w:sz w:val="28"/>
        </w:rPr>
        <w:t>
</w:t>
      </w:r>
      <w:r>
        <w:rPr>
          <w:rFonts w:ascii="Times New Roman"/>
          <w:b w:val="false"/>
          <w:i w:val="false"/>
          <w:color w:val="000000"/>
          <w:sz w:val="28"/>
        </w:rPr>
        <w:t>
      Медальдің кіші эмблемасының сол және оң жағында лавр бұтақтарымен қабатталған десте орналасқан.</w:t>
      </w:r>
      <w:r>
        <w:br/>
      </w:r>
      <w:r>
        <w:rPr>
          <w:rFonts w:ascii="Times New Roman"/>
          <w:b w:val="false"/>
          <w:i w:val="false"/>
          <w:color w:val="000000"/>
          <w:sz w:val="28"/>
        </w:rPr>
        <w:t>
</w:t>
      </w:r>
      <w:r>
        <w:rPr>
          <w:rFonts w:ascii="Times New Roman"/>
          <w:b w:val="false"/>
          <w:i w:val="false"/>
          <w:color w:val="000000"/>
          <w:sz w:val="28"/>
        </w:rPr>
        <w:t>
      Дестенің үстіңгі бөлігінде жеті ұшты жұлдыз бейнеленген.</w:t>
      </w:r>
      <w:r>
        <w:br/>
      </w:r>
      <w:r>
        <w:rPr>
          <w:rFonts w:ascii="Times New Roman"/>
          <w:b w:val="false"/>
          <w:i w:val="false"/>
          <w:color w:val="000000"/>
          <w:sz w:val="28"/>
        </w:rPr>
        <w:t>
</w:t>
      </w:r>
      <w:r>
        <w:rPr>
          <w:rFonts w:ascii="Times New Roman"/>
          <w:b w:val="false"/>
          <w:i w:val="false"/>
          <w:color w:val="000000"/>
          <w:sz w:val="28"/>
        </w:rPr>
        <w:t>
      Дестенің төменгі бөлігінде «X» рим цифры бар лента орналасқан.</w:t>
      </w:r>
      <w:r>
        <w:br/>
      </w:r>
      <w:r>
        <w:rPr>
          <w:rFonts w:ascii="Times New Roman"/>
          <w:b w:val="false"/>
          <w:i w:val="false"/>
          <w:color w:val="000000"/>
          <w:sz w:val="28"/>
        </w:rPr>
        <w:t>
</w:t>
      </w:r>
      <w:r>
        <w:rPr>
          <w:rFonts w:ascii="Times New Roman"/>
          <w:b w:val="false"/>
          <w:i w:val="false"/>
          <w:color w:val="000000"/>
          <w:sz w:val="28"/>
        </w:rPr>
        <w:t>
      Медальдағы барлық бейнелер мен жазулар шығыңқы, қола (қызғылт сары) түсті.</w:t>
      </w:r>
      <w:r>
        <w:br/>
      </w:r>
      <w:r>
        <w:rPr>
          <w:rFonts w:ascii="Times New Roman"/>
          <w:b w:val="false"/>
          <w:i w:val="false"/>
          <w:color w:val="000000"/>
          <w:sz w:val="28"/>
        </w:rPr>
        <w:t>
</w:t>
      </w:r>
      <w:r>
        <w:rPr>
          <w:rFonts w:ascii="Times New Roman"/>
          <w:b w:val="false"/>
          <w:i w:val="false"/>
          <w:color w:val="000000"/>
          <w:sz w:val="28"/>
        </w:rPr>
        <w:t>
      Медальдің сыртқы жағында күңгірт қола (қызғылт сары) түсті бет жағы жылтыр «ҰЛТТЫҚ ҚАУІПСІЗДІК ҚАЛҚАНЫ» деген мемлекеттік тілдегі жазу орналасқан. Мәтіннің үстінде «III» рим цифры орналасқан.</w:t>
      </w:r>
      <w:r>
        <w:br/>
      </w:r>
      <w:r>
        <w:rPr>
          <w:rFonts w:ascii="Times New Roman"/>
          <w:b w:val="false"/>
          <w:i w:val="false"/>
          <w:color w:val="000000"/>
          <w:sz w:val="28"/>
        </w:rPr>
        <w:t>
</w:t>
      </w:r>
      <w:r>
        <w:rPr>
          <w:rFonts w:ascii="Times New Roman"/>
          <w:b w:val="false"/>
          <w:i w:val="false"/>
          <w:color w:val="000000"/>
          <w:sz w:val="28"/>
        </w:rPr>
        <w:t>
      Медаль құлақша мен шығыршық арқылы көлемі 44 х 32 мм көктікен түсті жібек қатқыл лентамен тысталған алты бұрышты тағанға бекітіледі. Лентаның шетінде ені 3 мм қызыл жолақтар орналасқан, лентаның ортасында ені 2 мм 3 сары жолақша орналасқан. Сары жолақшалардың аралығы 2 мм.</w:t>
      </w:r>
      <w:r>
        <w:br/>
      </w:r>
      <w:r>
        <w:rPr>
          <w:rFonts w:ascii="Times New Roman"/>
          <w:b w:val="false"/>
          <w:i w:val="false"/>
          <w:color w:val="000000"/>
          <w:sz w:val="28"/>
        </w:rPr>
        <w:t>
</w:t>
      </w:r>
      <w:r>
        <w:rPr>
          <w:rFonts w:ascii="Times New Roman"/>
          <w:b w:val="false"/>
          <w:i w:val="false"/>
          <w:color w:val="000000"/>
          <w:sz w:val="28"/>
        </w:rPr>
        <w:t>
      Медаль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құқық қорғау және арнаулы мемлекеттік органдарының соттардың Қарулы Күштердің, басқа да әскерлер мен әскери құралымдардың ведомстволық наградалары сипаттамаларына 14, 18, 19, 20, 21 және 22-қосымшалар осы Жарлыққа 3, 4, 5, 6, 7 және 8-қосымшаларға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Ұлттық қауіпсіздік комитетінің төсбелгілері» деген бөлігі мынадай редакцияда жазылсын:</w:t>
      </w:r>
    </w:p>
    <w:bookmarkEnd w:id="19"/>
    <w:bookmarkStart w:name="z100" w:id="20"/>
    <w:p>
      <w:pPr>
        <w:spacing w:after="0"/>
        <w:ind w:left="0"/>
        <w:jc w:val="left"/>
      </w:pPr>
      <w:r>
        <w:rPr>
          <w:rFonts w:ascii="Times New Roman"/>
          <w:b/>
          <w:i w:val="false"/>
          <w:color w:val="000000"/>
        </w:rPr>
        <w:t xml:space="preserve"> 
«Қазақстан Республикасы Ұлттық қауіпсіздік комитетінің</w:t>
      </w:r>
      <w:r>
        <w:br/>
      </w:r>
      <w:r>
        <w:rPr>
          <w:rFonts w:ascii="Times New Roman"/>
          <w:b/>
          <w:i w:val="false"/>
          <w:color w:val="000000"/>
        </w:rPr>
        <w:t>
төсбелгілері</w:t>
      </w:r>
    </w:p>
    <w:bookmarkEnd w:id="20"/>
    <w:bookmarkStart w:name="z101" w:id="21"/>
    <w:p>
      <w:pPr>
        <w:spacing w:after="0"/>
        <w:ind w:left="0"/>
        <w:jc w:val="left"/>
      </w:pPr>
      <w:r>
        <w:rPr>
          <w:rFonts w:ascii="Times New Roman"/>
          <w:b/>
          <w:i w:val="false"/>
          <w:color w:val="000000"/>
        </w:rPr>
        <w:t xml:space="preserve"> 
«Ұлттық қауіпсіздік комитетінің құрметті қызметкері»</w:t>
      </w:r>
      <w:r>
        <w:br/>
      </w:r>
      <w:r>
        <w:rPr>
          <w:rFonts w:ascii="Times New Roman"/>
          <w:b/>
          <w:i w:val="false"/>
          <w:color w:val="000000"/>
        </w:rPr>
        <w:t>
</w:t>
      </w:r>
      <w:r>
        <w:rPr>
          <w:rFonts w:ascii="Times New Roman"/>
          <w:b/>
          <w:i w:val="false"/>
          <w:color w:val="000000"/>
        </w:rPr>
        <w:t>(86-қосымша)</w:t>
      </w:r>
    </w:p>
    <w:bookmarkEnd w:id="21"/>
    <w:bookmarkStart w:name="z102" w:id="22"/>
    <w:p>
      <w:pPr>
        <w:spacing w:after="0"/>
        <w:ind w:left="0"/>
        <w:jc w:val="both"/>
      </w:pPr>
      <w:r>
        <w:rPr>
          <w:rFonts w:ascii="Times New Roman"/>
          <w:b w:val="false"/>
          <w:i w:val="false"/>
          <w:color w:val="000000"/>
          <w:sz w:val="28"/>
        </w:rPr>
        <w:t>
      «Ұлттық қауіпсіздік комитетінің құрметті қызметкері» деген төсбелгі символиканың ортаңғы эмблемасынан - әрқайсысының жеті шұғыласы бар, екі алтын (сары) негіздегі шұғылалы күрең қызыл (қою қызыл) түсті сәулелердің эмалімен боялған жеті ұшты айшықты жұлдыздан тұрады. Астыңғы негіздемесі - доғал сәулелі, үстіңгі негіздемесі - өткір сегіз қырлы сәулелі. Белгінің диаметр көлемі алтын негізді ұштары бойынша - 45 мм.</w:t>
      </w:r>
      <w:r>
        <w:br/>
      </w:r>
      <w:r>
        <w:rPr>
          <w:rFonts w:ascii="Times New Roman"/>
          <w:b w:val="false"/>
          <w:i w:val="false"/>
          <w:color w:val="000000"/>
          <w:sz w:val="28"/>
        </w:rPr>
        <w:t>
</w:t>
      </w:r>
      <w:r>
        <w:rPr>
          <w:rFonts w:ascii="Times New Roman"/>
          <w:b w:val="false"/>
          <w:i w:val="false"/>
          <w:color w:val="000000"/>
          <w:sz w:val="28"/>
        </w:rPr>
        <w:t>
      Жақұтты жұлдыздың ортасында қондырма бөлшектер - құрыш түсті қылыш (42 мм) және алтын (сары) түсті және көктікен (көк) түсті екі шеңберлі кіші қалқан (диаметрі 25 мм) орналасқан.</w:t>
      </w:r>
      <w:r>
        <w:br/>
      </w:r>
      <w:r>
        <w:rPr>
          <w:rFonts w:ascii="Times New Roman"/>
          <w:b w:val="false"/>
          <w:i w:val="false"/>
          <w:color w:val="000000"/>
          <w:sz w:val="28"/>
        </w:rPr>
        <w:t>
</w:t>
      </w:r>
      <w:r>
        <w:rPr>
          <w:rFonts w:ascii="Times New Roman"/>
          <w:b w:val="false"/>
          <w:i w:val="false"/>
          <w:color w:val="000000"/>
          <w:sz w:val="28"/>
        </w:rPr>
        <w:t>
      Қалқанның алтын (сары) жиекпен көмкерілген сыртқы алтын (сары) түсті шеңберін (диаметрі 25 мм) бойлай «ҚАЗАҚСТАН РЕСПУБЛИКАСЫ ҰЛТТЫҚ ҚАУІПСІЗДІК КОМИТЕТІ» деген мемлекеттік тілдегі жазу орналасқан.</w:t>
      </w:r>
      <w:r>
        <w:br/>
      </w:r>
      <w:r>
        <w:rPr>
          <w:rFonts w:ascii="Times New Roman"/>
          <w:b w:val="false"/>
          <w:i w:val="false"/>
          <w:color w:val="000000"/>
          <w:sz w:val="28"/>
        </w:rPr>
        <w:t>
</w:t>
      </w:r>
      <w:r>
        <w:rPr>
          <w:rFonts w:ascii="Times New Roman"/>
          <w:b w:val="false"/>
          <w:i w:val="false"/>
          <w:color w:val="000000"/>
          <w:sz w:val="28"/>
        </w:rPr>
        <w:t>
      Қалқанның алтын (сары) жиекпен көмкерілген ішкі көктікен (көк) түсті шеңберін (диаметрі 18 мм) бойлай «ҚҰРМЕТТІ ҚЫЗМЕТКЕР»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Қалқанның ортасында жапсырмалы бөлшек - көгілдір (көк) эмаль құйылған алтын (сары) түсті айшықталған шаңырақ (диаметрі 12 мм) бейнесі орналасқан.</w:t>
      </w:r>
      <w:r>
        <w:br/>
      </w:r>
      <w:r>
        <w:rPr>
          <w:rFonts w:ascii="Times New Roman"/>
          <w:b w:val="false"/>
          <w:i w:val="false"/>
          <w:color w:val="000000"/>
          <w:sz w:val="28"/>
        </w:rPr>
        <w:t>
</w:t>
      </w:r>
      <w:r>
        <w:rPr>
          <w:rFonts w:ascii="Times New Roman"/>
          <w:b w:val="false"/>
          <w:i w:val="false"/>
          <w:color w:val="000000"/>
          <w:sz w:val="28"/>
        </w:rPr>
        <w:t>
      Белгінің беті жылтыр.</w:t>
      </w:r>
      <w:r>
        <w:br/>
      </w:r>
      <w:r>
        <w:rPr>
          <w:rFonts w:ascii="Times New Roman"/>
          <w:b w:val="false"/>
          <w:i w:val="false"/>
          <w:color w:val="000000"/>
          <w:sz w:val="28"/>
        </w:rPr>
        <w:t>
</w:t>
      </w:r>
      <w:r>
        <w:rPr>
          <w:rFonts w:ascii="Times New Roman"/>
          <w:b w:val="false"/>
          <w:i w:val="false"/>
          <w:color w:val="000000"/>
          <w:sz w:val="28"/>
        </w:rPr>
        <w:t>
      Белгінің сыртқы жағында оның реттік нөмірі орналасады.</w:t>
      </w:r>
      <w:r>
        <w:br/>
      </w:r>
      <w:r>
        <w:rPr>
          <w:rFonts w:ascii="Times New Roman"/>
          <w:b w:val="false"/>
          <w:i w:val="false"/>
          <w:color w:val="000000"/>
          <w:sz w:val="28"/>
        </w:rPr>
        <w:t>
</w:t>
      </w:r>
      <w:r>
        <w:rPr>
          <w:rFonts w:ascii="Times New Roman"/>
          <w:b w:val="false"/>
          <w:i w:val="false"/>
          <w:color w:val="000000"/>
          <w:sz w:val="28"/>
        </w:rPr>
        <w:t>
      Белгі киімге бұранда арқылы бекітіледі.</w:t>
      </w:r>
    </w:p>
    <w:bookmarkEnd w:id="22"/>
    <w:bookmarkStart w:name="z111" w:id="23"/>
    <w:p>
      <w:pPr>
        <w:spacing w:after="0"/>
        <w:ind w:left="0"/>
        <w:jc w:val="left"/>
      </w:pPr>
      <w:r>
        <w:rPr>
          <w:rFonts w:ascii="Times New Roman"/>
          <w:b/>
          <w:i w:val="false"/>
          <w:color w:val="000000"/>
        </w:rPr>
        <w:t xml:space="preserve"> 
I дәрежелі «Ұлттық қауіпсіздік комитетінің үздігі»</w:t>
      </w:r>
      <w:r>
        <w:br/>
      </w:r>
      <w:r>
        <w:rPr>
          <w:rFonts w:ascii="Times New Roman"/>
          <w:b/>
          <w:i w:val="false"/>
          <w:color w:val="000000"/>
        </w:rPr>
        <w:t>
</w:t>
      </w:r>
      <w:r>
        <w:rPr>
          <w:rFonts w:ascii="Times New Roman"/>
          <w:b/>
          <w:i w:val="false"/>
          <w:color w:val="000000"/>
        </w:rPr>
        <w:t>(87-қосымша)</w:t>
      </w:r>
    </w:p>
    <w:bookmarkEnd w:id="23"/>
    <w:bookmarkStart w:name="z112" w:id="24"/>
    <w:p>
      <w:pPr>
        <w:spacing w:after="0"/>
        <w:ind w:left="0"/>
        <w:jc w:val="both"/>
      </w:pPr>
      <w:r>
        <w:rPr>
          <w:rFonts w:ascii="Times New Roman"/>
          <w:b w:val="false"/>
          <w:i w:val="false"/>
          <w:color w:val="000000"/>
          <w:sz w:val="28"/>
        </w:rPr>
        <w:t>
      І дәрежелі «Ұлттық қауіпсіздік комитетінің үздігі» төсбелгісі жеті доғал шұғыласы бар, алтын (сары) негізіне орналасқан шығыңқы қырлы ұштары бар күрең кызыл (қою кызыл) түсті сәуленің эмалімен боялған айшықты жеті ұшты жұлдыздан тұрады. Белгінің алтын негізді ұштары бойынша диаметрі 37 мм.</w:t>
      </w:r>
      <w:r>
        <w:br/>
      </w:r>
      <w:r>
        <w:rPr>
          <w:rFonts w:ascii="Times New Roman"/>
          <w:b w:val="false"/>
          <w:i w:val="false"/>
          <w:color w:val="000000"/>
          <w:sz w:val="28"/>
        </w:rPr>
        <w:t>
</w:t>
      </w:r>
      <w:r>
        <w:rPr>
          <w:rFonts w:ascii="Times New Roman"/>
          <w:b w:val="false"/>
          <w:i w:val="false"/>
          <w:color w:val="000000"/>
          <w:sz w:val="28"/>
        </w:rPr>
        <w:t>
      Жақұтты жұлдыздың ортасында қондырма бөлшек - алтын (сары) түсті және көктікен (көк) түсті екі шеңберлі кіші қалқан (диаметрі 20 мм) орналасқан.</w:t>
      </w:r>
      <w:r>
        <w:br/>
      </w:r>
      <w:r>
        <w:rPr>
          <w:rFonts w:ascii="Times New Roman"/>
          <w:b w:val="false"/>
          <w:i w:val="false"/>
          <w:color w:val="000000"/>
          <w:sz w:val="28"/>
        </w:rPr>
        <w:t>
</w:t>
      </w:r>
      <w:r>
        <w:rPr>
          <w:rFonts w:ascii="Times New Roman"/>
          <w:b w:val="false"/>
          <w:i w:val="false"/>
          <w:color w:val="000000"/>
          <w:sz w:val="28"/>
        </w:rPr>
        <w:t>
      Қалқанның алтын (сары) жиекпен көмкерілген сыртқы алтын (сары) түсті шеңберін (диаметрі 20 мм) бойлай «ҰЛТТЫҚ ҚАУІПСІЗДІК КОМИТЕТІНІҢ ҮЗДІГІ»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Қалқанның ортасында қондырма бөлшек - көгілдір (көк) эмаль құйылған алтын (сары) түсті айшықталған шаңырақ (диаметрі 11 мм) бейнесі орналасқан.</w:t>
      </w:r>
      <w:r>
        <w:br/>
      </w:r>
      <w:r>
        <w:rPr>
          <w:rFonts w:ascii="Times New Roman"/>
          <w:b w:val="false"/>
          <w:i w:val="false"/>
          <w:color w:val="000000"/>
          <w:sz w:val="28"/>
        </w:rPr>
        <w:t>
</w:t>
      </w:r>
      <w:r>
        <w:rPr>
          <w:rFonts w:ascii="Times New Roman"/>
          <w:b w:val="false"/>
          <w:i w:val="false"/>
          <w:color w:val="000000"/>
          <w:sz w:val="28"/>
        </w:rPr>
        <w:t>
      Белгі киімге бұранда арқылы бекітіледі.</w:t>
      </w:r>
    </w:p>
    <w:bookmarkEnd w:id="24"/>
    <w:bookmarkStart w:name="z118" w:id="25"/>
    <w:p>
      <w:pPr>
        <w:spacing w:after="0"/>
        <w:ind w:left="0"/>
        <w:jc w:val="left"/>
      </w:pPr>
      <w:r>
        <w:rPr>
          <w:rFonts w:ascii="Times New Roman"/>
          <w:b/>
          <w:i w:val="false"/>
          <w:color w:val="000000"/>
        </w:rPr>
        <w:t xml:space="preserve"> 
II дәрежелі «Ұлттық қауіпсіздік комитетінің үздігі»</w:t>
      </w:r>
      <w:r>
        <w:br/>
      </w:r>
      <w:r>
        <w:rPr>
          <w:rFonts w:ascii="Times New Roman"/>
          <w:b/>
          <w:i w:val="false"/>
          <w:color w:val="000000"/>
        </w:rPr>
        <w:t>
</w:t>
      </w:r>
      <w:r>
        <w:rPr>
          <w:rFonts w:ascii="Times New Roman"/>
          <w:b/>
          <w:i w:val="false"/>
          <w:color w:val="000000"/>
        </w:rPr>
        <w:t>(88-қосымша)</w:t>
      </w:r>
    </w:p>
    <w:bookmarkEnd w:id="25"/>
    <w:bookmarkStart w:name="z119" w:id="26"/>
    <w:p>
      <w:pPr>
        <w:spacing w:after="0"/>
        <w:ind w:left="0"/>
        <w:jc w:val="both"/>
      </w:pPr>
      <w:r>
        <w:rPr>
          <w:rFonts w:ascii="Times New Roman"/>
          <w:b w:val="false"/>
          <w:i w:val="false"/>
          <w:color w:val="000000"/>
          <w:sz w:val="28"/>
        </w:rPr>
        <w:t>
      II дәрежелі «Ұлттық қауіпсіздік комитетінің үздігі» төсбелгісі жеті доғал шұғыласы бар, күміс (сұр) негізіне орналасқан шығыңқы қырлы ұштары бар күрең қызыл (қою қызыл) түсті сәуленің эмалімен боялған айшықты жеті ұшты жұлдыздан тұрады. Белгінің күміс негізді ұштары бойынша диаметрі 37 мм.</w:t>
      </w:r>
      <w:r>
        <w:br/>
      </w:r>
      <w:r>
        <w:rPr>
          <w:rFonts w:ascii="Times New Roman"/>
          <w:b w:val="false"/>
          <w:i w:val="false"/>
          <w:color w:val="000000"/>
          <w:sz w:val="28"/>
        </w:rPr>
        <w:t>
</w:t>
      </w:r>
      <w:r>
        <w:rPr>
          <w:rFonts w:ascii="Times New Roman"/>
          <w:b w:val="false"/>
          <w:i w:val="false"/>
          <w:color w:val="000000"/>
          <w:sz w:val="28"/>
        </w:rPr>
        <w:t>
      Жақұтты жұлдыздың ортасында қондырма бөлшек - күміс (сұр) түсті және көктікен (көк) түсті екі шеңберлі кіші қалқан (диаметрі 20 мм) орналасқан.</w:t>
      </w:r>
      <w:r>
        <w:br/>
      </w:r>
      <w:r>
        <w:rPr>
          <w:rFonts w:ascii="Times New Roman"/>
          <w:b w:val="false"/>
          <w:i w:val="false"/>
          <w:color w:val="000000"/>
          <w:sz w:val="28"/>
        </w:rPr>
        <w:t>
</w:t>
      </w:r>
      <w:r>
        <w:rPr>
          <w:rFonts w:ascii="Times New Roman"/>
          <w:b w:val="false"/>
          <w:i w:val="false"/>
          <w:color w:val="000000"/>
          <w:sz w:val="28"/>
        </w:rPr>
        <w:t>
      Қалқанның күміс (сұр) жиекпен көмкерілген сыртқы күміс (сұр) түсті шеңберін (диаметрі 20 мм) бойлай «ҰЛТТЫҚ ҚАУІПСІЗДІК КОМИТЕТІНІҢ ҮЗДІГІ» деген мемлекеттік тілдегі жазу жазылған.</w:t>
      </w:r>
      <w:r>
        <w:br/>
      </w:r>
      <w:r>
        <w:rPr>
          <w:rFonts w:ascii="Times New Roman"/>
          <w:b w:val="false"/>
          <w:i w:val="false"/>
          <w:color w:val="000000"/>
          <w:sz w:val="28"/>
        </w:rPr>
        <w:t>
</w:t>
      </w:r>
      <w:r>
        <w:rPr>
          <w:rFonts w:ascii="Times New Roman"/>
          <w:b w:val="false"/>
          <w:i w:val="false"/>
          <w:color w:val="000000"/>
          <w:sz w:val="28"/>
        </w:rPr>
        <w:t>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Қалқанның ортасында қондырма бөлшек - көгілдір (көк) эмаль құйылған күміс (сұр) түсті айшықталған шаңырақ (диаметрі 11 мм) бейнесі орналасқан.</w:t>
      </w:r>
      <w:r>
        <w:br/>
      </w:r>
      <w:r>
        <w:rPr>
          <w:rFonts w:ascii="Times New Roman"/>
          <w:b w:val="false"/>
          <w:i w:val="false"/>
          <w:color w:val="000000"/>
          <w:sz w:val="28"/>
        </w:rPr>
        <w:t>
</w:t>
      </w:r>
      <w:r>
        <w:rPr>
          <w:rFonts w:ascii="Times New Roman"/>
          <w:b w:val="false"/>
          <w:i w:val="false"/>
          <w:color w:val="000000"/>
          <w:sz w:val="28"/>
        </w:rPr>
        <w:t>
      Белгі киімге бұранда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құқық қорғау және арнаулы мемлекеттік органдарының соттардың, Қарулы Күштердің, басқа да әскерлер мен әскери құралымдардың ведомстволық наградалары сипаттамаларына </w:t>
      </w:r>
      <w:r>
        <w:rPr>
          <w:rFonts w:ascii="Times New Roman"/>
          <w:b w:val="false"/>
          <w:i w:val="false"/>
          <w:color w:val="000000"/>
          <w:sz w:val="28"/>
        </w:rPr>
        <w:t>86</w:t>
      </w:r>
      <w:r>
        <w:rPr>
          <w:rFonts w:ascii="Times New Roman"/>
          <w:b w:val="false"/>
          <w:i w:val="false"/>
          <w:color w:val="000000"/>
          <w:sz w:val="28"/>
        </w:rPr>
        <w:t>, </w:t>
      </w:r>
      <w:r>
        <w:rPr>
          <w:rFonts w:ascii="Times New Roman"/>
          <w:b w:val="false"/>
          <w:i w:val="false"/>
          <w:color w:val="000000"/>
          <w:sz w:val="28"/>
        </w:rPr>
        <w:t>87</w:t>
      </w:r>
      <w:r>
        <w:rPr>
          <w:rFonts w:ascii="Times New Roman"/>
          <w:b w:val="false"/>
          <w:i w:val="false"/>
          <w:color w:val="000000"/>
          <w:sz w:val="28"/>
        </w:rPr>
        <w:t xml:space="preserve"> және </w:t>
      </w:r>
      <w:r>
        <w:rPr>
          <w:rFonts w:ascii="Times New Roman"/>
          <w:b w:val="false"/>
          <w:i w:val="false"/>
          <w:color w:val="000000"/>
          <w:sz w:val="28"/>
        </w:rPr>
        <w:t>88-қосымшалар</w:t>
      </w:r>
      <w:r>
        <w:rPr>
          <w:rFonts w:ascii="Times New Roman"/>
          <w:b w:val="false"/>
          <w:i w:val="false"/>
          <w:color w:val="000000"/>
          <w:sz w:val="28"/>
        </w:rPr>
        <w:t xml:space="preserve"> осы Жарлыққа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11-қосымшаларға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жоғарыда аталған Жарлықпен бекітілген Қазақстан Республикасының Президентіне тікелей бағынатын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наградаларымен марапаттау (ведомстволық наградаларынан айыру) </w:t>
      </w:r>
      <w:r>
        <w:rPr>
          <w:rFonts w:ascii="Times New Roman"/>
          <w:b w:val="false"/>
          <w:i w:val="false"/>
          <w:color w:val="000000"/>
          <w:sz w:val="28"/>
        </w:rPr>
        <w:t>қағидаларында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25-тармақ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«25. «Халықаралық ынтымақтастықты дамытуға қосқан үлесі үшін» медалімен Қарулы Күштердің басқа да әскерлер мен әскери құралымдардың әскери қызметшілері, судьялар, Қазақстан Республикасы Жоғарғы Соты жанындағы Соттардың қызметін қамтамасыз ету департаментінің және оның аумақтық бөлімшелерінің қызметкерлері, Қазақстан Республикасы арнаулы мемлекеттік органдарының, прокуратура мен ішкі істер органдарының қызметкерлері, сондай-ақ баска да адамдар және басқа мемлекеттердің азаматтары адамның құқықтары мен бостандықтарын қорғау саласындағы тату көршілік қатынастарды нығайту саласында шетелдік құқық қорғау және ұқсас функцияларды орындайтын өзге де органдармен халықаралық ынтымақтастықты дамыту да сіңірген еңбегі үшін марапатталады.»;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31</w:t>
      </w:r>
      <w:r>
        <w:rPr>
          <w:rFonts w:ascii="Times New Roman"/>
          <w:b w:val="false"/>
          <w:i w:val="false"/>
          <w:color w:val="000000"/>
          <w:sz w:val="28"/>
        </w:rPr>
        <w:t>, </w:t>
      </w:r>
      <w:r>
        <w:rPr>
          <w:rFonts w:ascii="Times New Roman"/>
          <w:b w:val="false"/>
          <w:i w:val="false"/>
          <w:color w:val="000000"/>
          <w:sz w:val="28"/>
        </w:rPr>
        <w:t>32</w:t>
      </w:r>
      <w:r>
        <w:rPr>
          <w:rFonts w:ascii="Times New Roman"/>
          <w:b w:val="false"/>
          <w:i w:val="false"/>
          <w:color w:val="000000"/>
          <w:sz w:val="28"/>
        </w:rPr>
        <w:t xml:space="preserve"> және </w:t>
      </w:r>
      <w:r>
        <w:rPr>
          <w:rFonts w:ascii="Times New Roman"/>
          <w:b w:val="false"/>
          <w:i w:val="false"/>
          <w:color w:val="000000"/>
          <w:sz w:val="28"/>
        </w:rPr>
        <w:t>33-тармақтар</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«31. «Ұлттық қауіпсіздік комитетінің ардагері» медалімен ұзақ жылғы және жемісті жұмысы үшін қызметі бойынша оң мінездемеге ие және Қазақстан Республикасының ұлттық қауіпсіздік органдарында жалпы еңбек сіңірген 25 және одан да көп күнтізбелік жыл болатын Қазақстан Республикасы ұлттық қауіпсіздік органдарының қызметкерлері мен әскери қызметшілері марапатталады.</w:t>
      </w:r>
      <w:r>
        <w:br/>
      </w:r>
      <w:r>
        <w:rPr>
          <w:rFonts w:ascii="Times New Roman"/>
          <w:b w:val="false"/>
          <w:i w:val="false"/>
          <w:color w:val="000000"/>
          <w:sz w:val="28"/>
        </w:rPr>
        <w:t>
</w:t>
      </w:r>
      <w:r>
        <w:rPr>
          <w:rFonts w:ascii="Times New Roman"/>
          <w:b w:val="false"/>
          <w:i w:val="false"/>
          <w:color w:val="000000"/>
          <w:sz w:val="28"/>
        </w:rPr>
        <w:t>
      32. «Ұлттық қауіпсіздікті қамтамасыз етудегі үлесі үшін» медалімен:</w:t>
      </w:r>
      <w:r>
        <w:br/>
      </w:r>
      <w:r>
        <w:rPr>
          <w:rFonts w:ascii="Times New Roman"/>
          <w:b w:val="false"/>
          <w:i w:val="false"/>
          <w:color w:val="000000"/>
          <w:sz w:val="28"/>
        </w:rPr>
        <w:t>
</w:t>
      </w:r>
      <w:r>
        <w:rPr>
          <w:rFonts w:ascii="Times New Roman"/>
          <w:b w:val="false"/>
          <w:i w:val="false"/>
          <w:color w:val="000000"/>
          <w:sz w:val="28"/>
        </w:rPr>
        <w:t>
      жеке адам мен қоғамның қауіпсіздігін конституциялық құрылысты, мемлекеттік егемендікті, аумақтық тұтастықты, мемлекеттің экономикалық, ғылыми-техникалық және қорғаныс әлеуетін қорғауды қамтамасыз етуде жедел-қызметтік іс-қимылды шебер ұйымдастырғаны; Қазақстан Республикасының ұлттық қауіпсіздігінің мүдделерін қорғауда барлау, қарсы барлау және әскери операцияны (оның ішінде тергеуді) табысты ұйымдастырғаны, өткізгені және іске асырғаны; үкіметтік байланыспен сенімді қамтамасыз еткені; күрделі арнайы техникалық іс-шараларды кәсіби өткізгені; республиканың қауіпсіздік органдары үшін жоғары білікті кадрларды даярлағаны және қайта даярлағаны; ұлттық қауіпсіздікті қамтамасыз ету мәселелері бойынша іргелі және қолданбалы ғылыми зерттеулердегі жетістіктері, сондай-ақ Қазақстан Республикасының ұлттық қауіпсіздік органдарының жедел-қызметтік жұмысын қамтамасыз еткендігі үшін Қазақстан Республикасы ұлттық қауіпсіздік органдарының қызметкерлері мен әскери қызметшілері; Қазақстан Республикасы ұлттық қауіпсіздігін қамтамасыз етудегі міндеттерді шешуге қосқан үлесі және оны іске асыруға жәрдемдескені үшін Қазақстан Республикасының және шет мемлекеттердің азаматтары марапатталады.</w:t>
      </w:r>
      <w:r>
        <w:br/>
      </w:r>
      <w:r>
        <w:rPr>
          <w:rFonts w:ascii="Times New Roman"/>
          <w:b w:val="false"/>
          <w:i w:val="false"/>
          <w:color w:val="000000"/>
          <w:sz w:val="28"/>
        </w:rPr>
        <w:t>
</w:t>
      </w:r>
      <w:r>
        <w:rPr>
          <w:rFonts w:ascii="Times New Roman"/>
          <w:b w:val="false"/>
          <w:i w:val="false"/>
          <w:color w:val="000000"/>
          <w:sz w:val="28"/>
        </w:rPr>
        <w:t>
      33. «Ұлттық қауіпсіздік калқаны» медалімен ұлттық қауіпсіздікті қамтамасыз етудегі жедел-қызметтік іс-қимылда қол жеткізген оң нәтижелері, қызметтік міндеттерін адал орындағаны, мінсіз әскери тәртібі үшін Қазақстан Республикасы ұлттық қауіпсіздік органдарының қызметкерлері мен әскери қызметшілері марапатталады.»;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35-тармақ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«35. «Шекараны үздік күзеткені үшін» медалімен:</w:t>
      </w:r>
      <w:r>
        <w:br/>
      </w:r>
      <w:r>
        <w:rPr>
          <w:rFonts w:ascii="Times New Roman"/>
          <w:b w:val="false"/>
          <w:i w:val="false"/>
          <w:color w:val="000000"/>
          <w:sz w:val="28"/>
        </w:rPr>
        <w:t>
</w:t>
      </w:r>
      <w:r>
        <w:rPr>
          <w:rFonts w:ascii="Times New Roman"/>
          <w:b w:val="false"/>
          <w:i w:val="false"/>
          <w:color w:val="000000"/>
          <w:sz w:val="28"/>
        </w:rPr>
        <w:t>
      Қазақстан Республикасының Мемлекеттік шекарасын бұзушыларды ұстау кезінде диверсиялық-барлау топтарына қарсы болған ұрыс қимылдарында көрсеткен ерлігі мен қайсарлығы; Қазақстан Республикасының шекарасына қол сұқпаушылықты қорғау барысында шекара нарядының ұрыс қимылдарына шебер басшылық жасағаны; Қазақстан Республикасының Мемлекеттік шекарасын бұзушыларды ұстау кезінде аса қырағылығы және бастамашылық іс-қимылы; мемлекеттік шекараны нығайтудағы қызметті ұйымдастырудағы шеберлігі және үлгілі жұмысы; Қазақстан Республикасының Мемлекеттік шекарасын күзетуде мінсіз қызмет атқарғаны; Қазақстан Республикасы ұлттық қауіпсіздік органдарының әскери қызметшілерін оқыту мен тәрбиелеуде сіңірген еңбегі үшін Қазақстан Республикасы ұлттық қауіпсіздік органдарының қызметкерлері мен әскери қызметшілері;</w:t>
      </w:r>
      <w:r>
        <w:br/>
      </w:r>
      <w:r>
        <w:rPr>
          <w:rFonts w:ascii="Times New Roman"/>
          <w:b w:val="false"/>
          <w:i w:val="false"/>
          <w:color w:val="000000"/>
          <w:sz w:val="28"/>
        </w:rPr>
        <w:t>
</w:t>
      </w:r>
      <w:r>
        <w:rPr>
          <w:rFonts w:ascii="Times New Roman"/>
          <w:b w:val="false"/>
          <w:i w:val="false"/>
          <w:color w:val="000000"/>
          <w:sz w:val="28"/>
        </w:rPr>
        <w:t>
      Қазақстан Республикасының Мемлекеттік шекарасын нығайтуға қосқан үлесі, Қазақстан Республикасының Мемлекеттік шекарасын күзетудегі Шекара қызметінің құрамалары мен бөлімдеріне олардың қызметтік-жауынгерлік әрекеттерінде белсенді көмек көрсеткені үшін Қазақстан Республикасының және шет мемлекеттердің азаматтары марапатталады.»;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59</w:t>
      </w:r>
      <w:r>
        <w:rPr>
          <w:rFonts w:ascii="Times New Roman"/>
          <w:b w:val="false"/>
          <w:i w:val="false"/>
          <w:color w:val="000000"/>
          <w:sz w:val="28"/>
        </w:rPr>
        <w:t>, </w:t>
      </w:r>
      <w:r>
        <w:rPr>
          <w:rFonts w:ascii="Times New Roman"/>
          <w:b w:val="false"/>
          <w:i w:val="false"/>
          <w:color w:val="000000"/>
          <w:sz w:val="28"/>
        </w:rPr>
        <w:t>60</w:t>
      </w:r>
      <w:r>
        <w:rPr>
          <w:rFonts w:ascii="Times New Roman"/>
          <w:b w:val="false"/>
          <w:i w:val="false"/>
          <w:color w:val="000000"/>
          <w:sz w:val="28"/>
        </w:rPr>
        <w:t>, </w:t>
      </w:r>
      <w:r>
        <w:rPr>
          <w:rFonts w:ascii="Times New Roman"/>
          <w:b w:val="false"/>
          <w:i w:val="false"/>
          <w:color w:val="000000"/>
          <w:sz w:val="28"/>
        </w:rPr>
        <w:t>61</w:t>
      </w:r>
      <w:r>
        <w:rPr>
          <w:rFonts w:ascii="Times New Roman"/>
          <w:b w:val="false"/>
          <w:i w:val="false"/>
          <w:color w:val="000000"/>
          <w:sz w:val="28"/>
        </w:rPr>
        <w:t xml:space="preserve"> және </w:t>
      </w:r>
      <w:r>
        <w:rPr>
          <w:rFonts w:ascii="Times New Roman"/>
          <w:b w:val="false"/>
          <w:i w:val="false"/>
          <w:color w:val="000000"/>
          <w:sz w:val="28"/>
        </w:rPr>
        <w:t>62-тармақтар</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«59. «Ұлттық қауіпсіздік комитетінің құрметті қызметкері» төсбелгісімен:</w:t>
      </w:r>
      <w:r>
        <w:br/>
      </w:r>
      <w:r>
        <w:rPr>
          <w:rFonts w:ascii="Times New Roman"/>
          <w:b w:val="false"/>
          <w:i w:val="false"/>
          <w:color w:val="000000"/>
          <w:sz w:val="28"/>
        </w:rPr>
        <w:t>
</w:t>
      </w:r>
      <w:r>
        <w:rPr>
          <w:rFonts w:ascii="Times New Roman"/>
          <w:b w:val="false"/>
          <w:i w:val="false"/>
          <w:color w:val="000000"/>
          <w:sz w:val="28"/>
        </w:rPr>
        <w:t>
      Қазақстан Республикасы ұлттық (мемлекеттік) қауіпсіздік органдарында, күнтізбелік есептеуде кемінде 20 жыл қызмет атқарған қызметкерлер мен әскери қызметшілер жедел-қызметтік іс-қимылдар, әскери және кәсіби дайындықта жеткен нәтижелері, жедел және жауынгерлік тапсырмаларды үздік орындап, бұл орайда көрсеткен бастамашылдығы мен табандылығы үшін; кадрларды тәрбиелеу мен оқытуда, әскери тәртіпті нығайтуда жеткен жетістіктері үшін;</w:t>
      </w:r>
      <w:r>
        <w:br/>
      </w:r>
      <w:r>
        <w:rPr>
          <w:rFonts w:ascii="Times New Roman"/>
          <w:b w:val="false"/>
          <w:i w:val="false"/>
          <w:color w:val="000000"/>
          <w:sz w:val="28"/>
        </w:rPr>
        <w:t>
</w:t>
      </w:r>
      <w:r>
        <w:rPr>
          <w:rFonts w:ascii="Times New Roman"/>
          <w:b w:val="false"/>
          <w:i w:val="false"/>
          <w:color w:val="000000"/>
          <w:sz w:val="28"/>
        </w:rPr>
        <w:t>
      шет мемлекеттердің арнаулы органдарының басшылары мен қызметкерлері Қазақстан Республикасының ұлттық қауіпсіздігін қамтамасыз етуге үлес қосқаны үшін марапатталады.</w:t>
      </w:r>
      <w:r>
        <w:br/>
      </w:r>
      <w:r>
        <w:rPr>
          <w:rFonts w:ascii="Times New Roman"/>
          <w:b w:val="false"/>
          <w:i w:val="false"/>
          <w:color w:val="000000"/>
          <w:sz w:val="28"/>
        </w:rPr>
        <w:t>
</w:t>
      </w:r>
      <w:r>
        <w:rPr>
          <w:rFonts w:ascii="Times New Roman"/>
          <w:b w:val="false"/>
          <w:i w:val="false"/>
          <w:color w:val="000000"/>
          <w:sz w:val="28"/>
        </w:rPr>
        <w:t>
      60. «Ұлттық қауіпсіздік комитетінің үздігі» төсбелгісімен Қазақстан Республикасы ұлттық қауіпсіздік органдарының қызметкерлері, сондай-ақ әскери қарсы барлау және әскери полиция бөлімшелерінің әскери қызметшілері жұмыстағы үздік көрсеткіштері үшін, барлау не қарсы барлау, жедел, жедел-іздестіру, тергеу ақпараттық-талдау қызметін инспекторлық және бақылау функцияларын, кадрмен, құқықтық, медициналық материалдық-техникалық және қаржымен қамтамасыз етуді, халықаралық ынтымақтастықты, жұмылдыру дайындығын, Ұлттық қауіпсіздік комитеті оқу орындарындағы ғылыми-зерттеу әзірлемелерін, оку-әдістемелік жұмыстарды тікелей ұйымдастыруда және жүзеге асыруда нақты он нәтижелерге қол жеткізгені, осы орайда шығармашылық, бастамашылық және табандылық танытқаны үшін марапатталады.</w:t>
      </w:r>
      <w:r>
        <w:br/>
      </w:r>
      <w:r>
        <w:rPr>
          <w:rFonts w:ascii="Times New Roman"/>
          <w:b w:val="false"/>
          <w:i w:val="false"/>
          <w:color w:val="000000"/>
          <w:sz w:val="28"/>
        </w:rPr>
        <w:t>
</w:t>
      </w:r>
      <w:r>
        <w:rPr>
          <w:rFonts w:ascii="Times New Roman"/>
          <w:b w:val="false"/>
          <w:i w:val="false"/>
          <w:color w:val="000000"/>
          <w:sz w:val="28"/>
        </w:rPr>
        <w:t>
      61. «Ұлттық қауіпсіздік комитетінің үздігі» төсбелгісі екі дәрежеден тұрады:</w:t>
      </w:r>
      <w:r>
        <w:br/>
      </w:r>
      <w:r>
        <w:rPr>
          <w:rFonts w:ascii="Times New Roman"/>
          <w:b w:val="false"/>
          <w:i w:val="false"/>
          <w:color w:val="000000"/>
          <w:sz w:val="28"/>
        </w:rPr>
        <w:t>
</w:t>
      </w:r>
      <w:r>
        <w:rPr>
          <w:rFonts w:ascii="Times New Roman"/>
          <w:b w:val="false"/>
          <w:i w:val="false"/>
          <w:color w:val="000000"/>
          <w:sz w:val="28"/>
        </w:rPr>
        <w:t>
      1) ұлттық қауіпсіздік органдары аға офицерлік құрамының қызметкерлері мен әскери қарсы барлау және әскери полиция бөлімшелерінің әскери қызметшілерін марапаттау үшін - I дәрежелі «Ұлттық қауіпсіздік комитетінің үздігі» төсбелгісі;</w:t>
      </w:r>
      <w:r>
        <w:br/>
      </w:r>
      <w:r>
        <w:rPr>
          <w:rFonts w:ascii="Times New Roman"/>
          <w:b w:val="false"/>
          <w:i w:val="false"/>
          <w:color w:val="000000"/>
          <w:sz w:val="28"/>
        </w:rPr>
        <w:t>
</w:t>
      </w:r>
      <w:r>
        <w:rPr>
          <w:rFonts w:ascii="Times New Roman"/>
          <w:b w:val="false"/>
          <w:i w:val="false"/>
          <w:color w:val="000000"/>
          <w:sz w:val="28"/>
        </w:rPr>
        <w:t>
      2) ұлттық қауіпсіздік органдары кіші офицерлік және сержанттық құрамының қызметкерлері мен әскери қарсы барлау және әскери полиция бөлімшелерінің әскери қызметшілерін марапаттау үшін - II дәрежелі «Ұлттық қауіпсіздік комитетінің үздігі» төсбелгісі.</w:t>
      </w:r>
      <w:r>
        <w:br/>
      </w:r>
      <w:r>
        <w:rPr>
          <w:rFonts w:ascii="Times New Roman"/>
          <w:b w:val="false"/>
          <w:i w:val="false"/>
          <w:color w:val="000000"/>
          <w:sz w:val="28"/>
        </w:rPr>
        <w:t>
</w:t>
      </w:r>
      <w:r>
        <w:rPr>
          <w:rFonts w:ascii="Times New Roman"/>
          <w:b w:val="false"/>
          <w:i w:val="false"/>
          <w:color w:val="000000"/>
          <w:sz w:val="28"/>
        </w:rPr>
        <w:t>
      62. «Құрметті шекарашы» төсбелгісімен Қазақстан Республикасының Мемлекеттік шекарасын қорғаудағы жеке құрамды оқыту мен тәрбиелеудегі, жауынгерлік дайындықты және әскери тәртіпті нығайтудағы сіңірген еңбегі үшін, Қазақстан Республикасының Мемлекеттік шекарасын қорғауды қамтамасыз етудегі үлесі үшін және бұл орайда Қазақстан Республикасының, ұлттық қауіпсіздік органдарында, сондай-ақ Шекара қызметінде күнтізбелік есептеуде кемінде 20 жылдан аса қызмет атқарған Қазақстан Республикасы ұлттық қауіпсіздік органдарының қызметкерлері мен әскери қызметшілері марапатталады».</w:t>
      </w:r>
      <w:r>
        <w:br/>
      </w:r>
      <w:r>
        <w:rPr>
          <w:rFonts w:ascii="Times New Roman"/>
          <w:b w:val="false"/>
          <w:i w:val="false"/>
          <w:color w:val="000000"/>
          <w:sz w:val="28"/>
        </w:rPr>
        <w:t>
</w:t>
      </w:r>
      <w:r>
        <w:rPr>
          <w:rFonts w:ascii="Times New Roman"/>
          <w:b w:val="false"/>
          <w:i w:val="false"/>
          <w:color w:val="000000"/>
          <w:sz w:val="28"/>
        </w:rPr>
        <w:t>
      2. Осы Жарлық қол қойылған күнінен бастап қолданысқа енгізіледі.</w:t>
      </w:r>
    </w:p>
    <w:bookmarkEnd w:id="26"/>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Н.Назарбаев</w:t>
      </w:r>
    </w:p>
    <w:bookmarkStart w:name="z148" w:id="2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1-ҚОСЫМША       </w:t>
      </w:r>
    </w:p>
    <w:bookmarkEnd w:id="27"/>
    <w:bookmarkStart w:name="z149" w:id="2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1997 жылғы 23 мамырдағы</w:t>
      </w:r>
      <w:r>
        <w:br/>
      </w:r>
      <w:r>
        <w:rPr>
          <w:rFonts w:ascii="Times New Roman"/>
          <w:b w:val="false"/>
          <w:i w:val="false"/>
          <w:color w:val="000000"/>
          <w:sz w:val="28"/>
        </w:rPr>
        <w:t xml:space="preserve">
№ 3526 Жарлығымен  </w:t>
      </w:r>
      <w:r>
        <w:br/>
      </w:r>
      <w:r>
        <w:rPr>
          <w:rFonts w:ascii="Times New Roman"/>
          <w:b w:val="false"/>
          <w:i w:val="false"/>
          <w:color w:val="000000"/>
          <w:sz w:val="28"/>
        </w:rPr>
        <w:t xml:space="preserve">
БЕКІТІЛГЕН      </w:t>
      </w:r>
    </w:p>
    <w:bookmarkEnd w:id="28"/>
    <w:bookmarkStart w:name="z150" w:id="29"/>
    <w:p>
      <w:pPr>
        <w:spacing w:after="0"/>
        <w:ind w:left="0"/>
        <w:jc w:val="left"/>
      </w:pPr>
      <w:r>
        <w:rPr>
          <w:rFonts w:ascii="Times New Roman"/>
          <w:b/>
          <w:i w:val="false"/>
          <w:color w:val="000000"/>
        </w:rPr>
        <w:t xml:space="preserve"> 
Қазақстан Республикасы ұлттық қауіпсіздік органдары туының</w:t>
      </w:r>
      <w:r>
        <w:br/>
      </w:r>
      <w:r>
        <w:rPr>
          <w:rFonts w:ascii="Times New Roman"/>
          <w:b/>
          <w:i w:val="false"/>
          <w:color w:val="000000"/>
        </w:rPr>
        <w:t>
СИПАТТАМАСЫ</w:t>
      </w:r>
    </w:p>
    <w:bookmarkEnd w:id="29"/>
    <w:bookmarkStart w:name="z151" w:id="30"/>
    <w:p>
      <w:pPr>
        <w:spacing w:after="0"/>
        <w:ind w:left="0"/>
        <w:jc w:val="both"/>
      </w:pPr>
      <w:r>
        <w:rPr>
          <w:rFonts w:ascii="Times New Roman"/>
          <w:b w:val="false"/>
          <w:i w:val="false"/>
          <w:color w:val="000000"/>
          <w:sz w:val="28"/>
        </w:rPr>
        <w:t>
      Қазақстан Республикасы ұлттық қауіпсіздік органдарының туы шеттерінің арақатынасы 2:3 (көлемі 1000:1500 мм) көктікен (көк) түсті тік бұрышты жалпақ матадан тұрады. Тудың ортасында диаметрі 500 мм (тудың енінің қатынасы бойынша 1/3) алтын (сары) түсті Қазақстан Республикасы ұлттық қауіпсіздік органдары эмблемасының негізгі трафаретті бейнесі - айшықталған жеті ұшты жұлдыз, жұлдыздың ортасында шаңырағы бар кіші қалқан орналасқан.</w:t>
      </w:r>
      <w:r>
        <w:br/>
      </w:r>
      <w:r>
        <w:rPr>
          <w:rFonts w:ascii="Times New Roman"/>
          <w:b w:val="false"/>
          <w:i w:val="false"/>
          <w:color w:val="000000"/>
          <w:sz w:val="28"/>
        </w:rPr>
        <w:t>
</w:t>
      </w:r>
      <w:r>
        <w:rPr>
          <w:rFonts w:ascii="Times New Roman"/>
          <w:b w:val="false"/>
          <w:i w:val="false"/>
          <w:color w:val="000000"/>
          <w:sz w:val="28"/>
        </w:rPr>
        <w:t>
      Тудың сол жағы диаметрі 32 мм және ұзындығы 2000 мм сапқа кигізуге ыңғайлы етіп тігіледі. Саптың ұшы найза түрінде болады және алтын-сары түсті металдан әзірленген. Ұштықтың ұзындығы 260 мм, ені 110 мм. Найзаға ұшында қос шашағы бар алтын-сары түстес өрілген бау бекітілген. Баудың ұзындығы 750 мм, шашақтардың ұзындығы - 250 мм.</w:t>
      </w:r>
    </w:p>
    <w:bookmarkEnd w:id="30"/>
    <w:bookmarkStart w:name="z153" w:id="31"/>
    <w:p>
      <w:pPr>
        <w:spacing w:after="0"/>
        <w:ind w:left="0"/>
        <w:jc w:val="left"/>
      </w:pPr>
      <w:r>
        <w:rPr>
          <w:rFonts w:ascii="Times New Roman"/>
          <w:b/>
          <w:i w:val="false"/>
          <w:color w:val="000000"/>
        </w:rPr>
        <w:t xml:space="preserve"> 
Қазақстан Республикасы ұлттық қауіпсіздік органдарының</w:t>
      </w:r>
      <w:r>
        <w:br/>
      </w:r>
      <w:r>
        <w:rPr>
          <w:rFonts w:ascii="Times New Roman"/>
          <w:b/>
          <w:i w:val="false"/>
          <w:color w:val="000000"/>
        </w:rPr>
        <w:t>
ТУЫ</w:t>
      </w:r>
    </w:p>
    <w:bookmarkEnd w:id="31"/>
    <w:p>
      <w:pPr>
        <w:spacing w:after="0"/>
        <w:ind w:left="0"/>
        <w:jc w:val="both"/>
      </w:pPr>
      <w:r>
        <w:drawing>
          <wp:inline distT="0" distB="0" distL="0" distR="0">
            <wp:extent cx="53721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72100" cy="4876800"/>
                    </a:xfrm>
                    <a:prstGeom prst="rect">
                      <a:avLst/>
                    </a:prstGeom>
                  </pic:spPr>
                </pic:pic>
              </a:graphicData>
            </a:graphic>
          </wp:inline>
        </w:drawing>
      </w:r>
    </w:p>
    <w:bookmarkStart w:name="z154" w:id="3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2-ҚОСЫМША       </w:t>
      </w:r>
    </w:p>
    <w:bookmarkEnd w:id="32"/>
    <w:bookmarkStart w:name="z155" w:id="3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1997 жылғы 23 мамырдағы</w:t>
      </w:r>
      <w:r>
        <w:br/>
      </w:r>
      <w:r>
        <w:rPr>
          <w:rFonts w:ascii="Times New Roman"/>
          <w:b w:val="false"/>
          <w:i w:val="false"/>
          <w:color w:val="000000"/>
          <w:sz w:val="28"/>
        </w:rPr>
        <w:t xml:space="preserve">
№ 3526 Жарлығымен  </w:t>
      </w:r>
      <w:r>
        <w:br/>
      </w:r>
      <w:r>
        <w:rPr>
          <w:rFonts w:ascii="Times New Roman"/>
          <w:b w:val="false"/>
          <w:i w:val="false"/>
          <w:color w:val="000000"/>
          <w:sz w:val="28"/>
        </w:rPr>
        <w:t xml:space="preserve">
БЕКІТІЛГЕН     </w:t>
      </w:r>
    </w:p>
    <w:bookmarkEnd w:id="33"/>
    <w:bookmarkStart w:name="z156" w:id="34"/>
    <w:p>
      <w:pPr>
        <w:spacing w:after="0"/>
        <w:ind w:left="0"/>
        <w:jc w:val="left"/>
      </w:pPr>
      <w:r>
        <w:rPr>
          <w:rFonts w:ascii="Times New Roman"/>
          <w:b/>
          <w:i w:val="false"/>
          <w:color w:val="000000"/>
        </w:rPr>
        <w:t xml:space="preserve"> 
Қазақстан Республикасы</w:t>
      </w:r>
      <w:r>
        <w:br/>
      </w:r>
      <w:r>
        <w:rPr>
          <w:rFonts w:ascii="Times New Roman"/>
          <w:b/>
          <w:i w:val="false"/>
          <w:color w:val="000000"/>
        </w:rPr>
        <w:t>
ұлттық қауіпсіздік органдары эмблемасының</w:t>
      </w:r>
      <w:r>
        <w:br/>
      </w:r>
      <w:r>
        <w:rPr>
          <w:rFonts w:ascii="Times New Roman"/>
          <w:b/>
          <w:i w:val="false"/>
          <w:color w:val="000000"/>
        </w:rPr>
        <w:t>
СИПАТТАМАСЫ</w:t>
      </w:r>
    </w:p>
    <w:bookmarkEnd w:id="34"/>
    <w:bookmarkStart w:name="z157" w:id="35"/>
    <w:p>
      <w:pPr>
        <w:spacing w:after="0"/>
        <w:ind w:left="0"/>
        <w:jc w:val="both"/>
      </w:pPr>
      <w:r>
        <w:rPr>
          <w:rFonts w:ascii="Times New Roman"/>
          <w:b w:val="false"/>
          <w:i w:val="false"/>
          <w:color w:val="000000"/>
          <w:sz w:val="28"/>
        </w:rPr>
        <w:t>
      Қазақстан Республикасы ұлттық қауіпсіздік органдарының эмблемасы алтын (сары) түсті жиекпен (ені 250 мм) көмкерілген, көгілдір (көк) түсті орталық алаңы (диаметрі 750 мм) және көктікен (көк) түсті сыртқы шеңбері (ені 750 мм) бар дөңгелек қалқан (диаметрі 1000 м) бейнесінен тұрады.</w:t>
      </w:r>
      <w:r>
        <w:br/>
      </w:r>
      <w:r>
        <w:rPr>
          <w:rFonts w:ascii="Times New Roman"/>
          <w:b w:val="false"/>
          <w:i w:val="false"/>
          <w:color w:val="000000"/>
          <w:sz w:val="28"/>
        </w:rPr>
        <w:t>
</w:t>
      </w:r>
      <w:r>
        <w:rPr>
          <w:rFonts w:ascii="Times New Roman"/>
          <w:b w:val="false"/>
          <w:i w:val="false"/>
          <w:color w:val="000000"/>
          <w:sz w:val="28"/>
        </w:rPr>
        <w:t>
      Көктікен (көк) түсті қалқанның сыртқы шеңберін бойлай мемлекеттік тілде: үстіңгі жағында «ҚАЗАҚСТАН РЕСПУБЛИКАСЫ», төменгі жағында - «ҰЛТТЫҚ ҚАУІПСІЗДІК КОМИТЕТІ» деген жазу (қаріп биіктігі 550 мм) жазылған.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Қалқанның ортасында көгілдір (көк) түсті алаңның үстінде жеті доғал шұғыласы бар, алтын (сары) негізіне күрең қызыл (қою қызыл) түсті айшықты жеті ұшты жұлдыз (сәулелердің биіктігі бойынша диаметрі - 750 мм) орналасқан.</w:t>
      </w:r>
      <w:r>
        <w:br/>
      </w:r>
      <w:r>
        <w:rPr>
          <w:rFonts w:ascii="Times New Roman"/>
          <w:b w:val="false"/>
          <w:i w:val="false"/>
          <w:color w:val="000000"/>
          <w:sz w:val="28"/>
        </w:rPr>
        <w:t>
</w:t>
      </w:r>
      <w:r>
        <w:rPr>
          <w:rFonts w:ascii="Times New Roman"/>
          <w:b w:val="false"/>
          <w:i w:val="false"/>
          <w:color w:val="000000"/>
          <w:sz w:val="28"/>
        </w:rPr>
        <w:t>
      Жақұтты жұлдыздың ортасында кіші қалқан (диаметрі 400 мм) орналасқан.</w:t>
      </w:r>
      <w:r>
        <w:br/>
      </w:r>
      <w:r>
        <w:rPr>
          <w:rFonts w:ascii="Times New Roman"/>
          <w:b w:val="false"/>
          <w:i w:val="false"/>
          <w:color w:val="000000"/>
          <w:sz w:val="28"/>
        </w:rPr>
        <w:t>
</w:t>
      </w:r>
      <w:r>
        <w:rPr>
          <w:rFonts w:ascii="Times New Roman"/>
          <w:b w:val="false"/>
          <w:i w:val="false"/>
          <w:color w:val="000000"/>
          <w:sz w:val="28"/>
        </w:rPr>
        <w:t>
      Алтын (сары) жиекпен (ені 10 мм) көмкерілген көктікен (көк) түсті қалқанның (ені 40 мм) шеңберін бойлай «НАМЫС. АИБЫН. ОТАН» деген мемлекеттік тілдегі ұран жазуы (қаріп биіктігі 36 мм) жазылған. Жазулар күміс (ақ) түсте орындалған.</w:t>
      </w:r>
      <w:r>
        <w:br/>
      </w:r>
      <w:r>
        <w:rPr>
          <w:rFonts w:ascii="Times New Roman"/>
          <w:b w:val="false"/>
          <w:i w:val="false"/>
          <w:color w:val="000000"/>
          <w:sz w:val="28"/>
        </w:rPr>
        <w:t>
</w:t>
      </w:r>
      <w:r>
        <w:rPr>
          <w:rFonts w:ascii="Times New Roman"/>
          <w:b w:val="false"/>
          <w:i w:val="false"/>
          <w:color w:val="000000"/>
          <w:sz w:val="28"/>
        </w:rPr>
        <w:t>
      Қалқанның ортасында көгілдір (көк) түстің үстіне алтын (сары) түсті киіз үй күмбезінің айшықты бейнесі - «шаңырақ» (диаметрі 280 мм) орналасқан.</w:t>
      </w:r>
      <w:r>
        <w:br/>
      </w:r>
      <w:r>
        <w:rPr>
          <w:rFonts w:ascii="Times New Roman"/>
          <w:b w:val="false"/>
          <w:i w:val="false"/>
          <w:color w:val="000000"/>
          <w:sz w:val="28"/>
        </w:rPr>
        <w:t>
</w:t>
      </w:r>
      <w:r>
        <w:rPr>
          <w:rFonts w:ascii="Times New Roman"/>
          <w:b w:val="false"/>
          <w:i w:val="false"/>
          <w:color w:val="000000"/>
          <w:sz w:val="28"/>
        </w:rPr>
        <w:t>
      Эмблеманың негізгі бөлшектерін:</w:t>
      </w:r>
      <w:r>
        <w:br/>
      </w:r>
      <w:r>
        <w:rPr>
          <w:rFonts w:ascii="Times New Roman"/>
          <w:b w:val="false"/>
          <w:i w:val="false"/>
          <w:color w:val="000000"/>
          <w:sz w:val="28"/>
        </w:rPr>
        <w:t>
</w:t>
      </w:r>
      <w:r>
        <w:rPr>
          <w:rFonts w:ascii="Times New Roman"/>
          <w:b w:val="false"/>
          <w:i w:val="false"/>
          <w:color w:val="000000"/>
          <w:sz w:val="28"/>
        </w:rPr>
        <w:t>
      кіші қалқан және шаңырағымен бірге ұран жазылған жұлдызды (орта эмблема);</w:t>
      </w:r>
      <w:r>
        <w:br/>
      </w:r>
      <w:r>
        <w:rPr>
          <w:rFonts w:ascii="Times New Roman"/>
          <w:b w:val="false"/>
          <w:i w:val="false"/>
          <w:color w:val="000000"/>
          <w:sz w:val="28"/>
        </w:rPr>
        <w:t>
</w:t>
      </w:r>
      <w:r>
        <w:rPr>
          <w:rFonts w:ascii="Times New Roman"/>
          <w:b w:val="false"/>
          <w:i w:val="false"/>
          <w:color w:val="000000"/>
          <w:sz w:val="28"/>
        </w:rPr>
        <w:t>
      шаңырағы бар кіші қалқанды ұрансыз (кіші эмблема), өз алдында эмблемалар ретінде қолдануға рұқсат етіледі.</w:t>
      </w:r>
      <w:r>
        <w:br/>
      </w:r>
      <w:r>
        <w:rPr>
          <w:rFonts w:ascii="Times New Roman"/>
          <w:b w:val="false"/>
          <w:i w:val="false"/>
          <w:color w:val="000000"/>
          <w:sz w:val="28"/>
        </w:rPr>
        <w:t>
</w:t>
      </w:r>
      <w:r>
        <w:rPr>
          <w:rFonts w:ascii="Times New Roman"/>
          <w:b w:val="false"/>
          <w:i w:val="false"/>
          <w:color w:val="000000"/>
          <w:sz w:val="28"/>
        </w:rPr>
        <w:t>
      Кіші эмблеманы пайдалану кезінде кіші қалқанның сыртқы шеңберін бойлай жеті күміс (ақ) тойтарма шегенің бейнесі салынады.</w:t>
      </w:r>
    </w:p>
    <w:bookmarkEnd w:id="35"/>
    <w:bookmarkStart w:name="z167" w:id="36"/>
    <w:p>
      <w:pPr>
        <w:spacing w:after="0"/>
        <w:ind w:left="0"/>
        <w:jc w:val="left"/>
      </w:pPr>
      <w:r>
        <w:rPr>
          <w:rFonts w:ascii="Times New Roman"/>
          <w:b/>
          <w:i w:val="false"/>
          <w:color w:val="000000"/>
        </w:rPr>
        <w:t xml:space="preserve"> 
Қазақстан Республикасы ұлттық қауіпсіздік органдарының</w:t>
      </w:r>
      <w:r>
        <w:br/>
      </w:r>
      <w:r>
        <w:rPr>
          <w:rFonts w:ascii="Times New Roman"/>
          <w:b/>
          <w:i w:val="false"/>
          <w:color w:val="000000"/>
        </w:rPr>
        <w:t>
ЭМБЛЕМАСЫ</w:t>
      </w:r>
    </w:p>
    <w:bookmarkEnd w:id="36"/>
    <w:p>
      <w:pPr>
        <w:spacing w:after="0"/>
        <w:ind w:left="0"/>
        <w:jc w:val="both"/>
      </w:pPr>
      <w:r>
        <w:drawing>
          <wp:inline distT="0" distB="0" distL="0" distR="0">
            <wp:extent cx="42291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229100" cy="3594100"/>
                    </a:xfrm>
                    <a:prstGeom prst="rect">
                      <a:avLst/>
                    </a:prstGeom>
                  </pic:spPr>
                </pic:pic>
              </a:graphicData>
            </a:graphic>
          </wp:inline>
        </w:drawing>
      </w:r>
    </w:p>
    <w:bookmarkStart w:name="z168" w:id="3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3-ҚОСЫМША       </w:t>
      </w:r>
    </w:p>
    <w:bookmarkEnd w:id="37"/>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14-қосымша      </w:t>
      </w:r>
    </w:p>
    <w:bookmarkStart w:name="z169" w:id="38"/>
    <w:p>
      <w:pPr>
        <w:spacing w:after="0"/>
        <w:ind w:left="0"/>
        <w:jc w:val="left"/>
      </w:pPr>
      <w:r>
        <w:rPr>
          <w:rFonts w:ascii="Times New Roman"/>
          <w:b/>
          <w:i w:val="false"/>
          <w:color w:val="000000"/>
        </w:rPr>
        <w:t xml:space="preserve"> 
«Ұлттық қауіпсіздік комитетінің ардагері» медалі</w:t>
      </w:r>
      <w:r>
        <w:br/>
      </w:r>
      <w:r>
        <w:rPr>
          <w:rFonts w:ascii="Times New Roman"/>
          <w:b/>
          <w:i w:val="false"/>
          <w:color w:val="000000"/>
        </w:rPr>
        <w:t>
 </w:t>
      </w:r>
    </w:p>
    <w:bookmarkEnd w:id="38"/>
    <w:p>
      <w:pPr>
        <w:spacing w:after="0"/>
        <w:ind w:left="0"/>
        <w:jc w:val="both"/>
      </w:pPr>
      <w:r>
        <w:drawing>
          <wp:inline distT="0" distB="0" distL="0" distR="0">
            <wp:extent cx="62992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99200" cy="6057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0" w:id="3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4-ҚОСЫМША       </w:t>
      </w:r>
    </w:p>
    <w:bookmarkEnd w:id="39"/>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18-қосымша      </w:t>
      </w:r>
    </w:p>
    <w:bookmarkStart w:name="z171" w:id="40"/>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40"/>
    <w:p>
      <w:pPr>
        <w:spacing w:after="0"/>
        <w:ind w:left="0"/>
        <w:jc w:val="both"/>
      </w:pPr>
      <w:r>
        <w:drawing>
          <wp:inline distT="0" distB="0" distL="0" distR="0">
            <wp:extent cx="65913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91300" cy="5664200"/>
                    </a:xfrm>
                    <a:prstGeom prst="rect">
                      <a:avLst/>
                    </a:prstGeom>
                  </pic:spPr>
                </pic:pic>
              </a:graphicData>
            </a:graphic>
          </wp:inline>
        </w:drawing>
      </w:r>
      <w:r>
        <w:br/>
      </w:r>
      <w:r>
        <w:rPr>
          <w:rFonts w:ascii="Times New Roman"/>
          <w:b w:val="false"/>
          <w:i w:val="false"/>
          <w:color w:val="000000"/>
          <w:sz w:val="28"/>
        </w:rPr>
        <w:t>
 </w:t>
      </w:r>
    </w:p>
    <w:bookmarkStart w:name="z172" w:id="4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5-ҚОСЫМША       </w:t>
      </w:r>
    </w:p>
    <w:bookmarkEnd w:id="41"/>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19-қосымша       </w:t>
      </w:r>
    </w:p>
    <w:bookmarkStart w:name="z173" w:id="42"/>
    <w:p>
      <w:pPr>
        <w:spacing w:after="0"/>
        <w:ind w:left="0"/>
        <w:jc w:val="left"/>
      </w:pPr>
      <w:r>
        <w:rPr>
          <w:rFonts w:ascii="Times New Roman"/>
          <w:b/>
          <w:i w:val="false"/>
          <w:color w:val="000000"/>
        </w:rPr>
        <w:t xml:space="preserve"> 
«Халықаралық ынтымақтастықты дамытуға қосқан үлесі үшін» медалі</w:t>
      </w:r>
      <w:r>
        <w:br/>
      </w:r>
      <w:r>
        <w:rPr>
          <w:rFonts w:ascii="Times New Roman"/>
          <w:b/>
          <w:i w:val="false"/>
          <w:color w:val="000000"/>
        </w:rPr>
        <w:t>
 </w:t>
      </w:r>
    </w:p>
    <w:bookmarkEnd w:id="42"/>
    <w:p>
      <w:pPr>
        <w:spacing w:after="0"/>
        <w:ind w:left="0"/>
        <w:jc w:val="both"/>
      </w:pPr>
      <w:r>
        <w:drawing>
          <wp:inline distT="0" distB="0" distL="0" distR="0">
            <wp:extent cx="62103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10300" cy="5105400"/>
                    </a:xfrm>
                    <a:prstGeom prst="rect">
                      <a:avLst/>
                    </a:prstGeom>
                  </pic:spPr>
                </pic:pic>
              </a:graphicData>
            </a:graphic>
          </wp:inline>
        </w:drawing>
      </w:r>
    </w:p>
    <w:bookmarkStart w:name="z174" w:id="4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6-ҚОСЫМША       </w:t>
      </w:r>
    </w:p>
    <w:bookmarkEnd w:id="43"/>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20-қосымша      </w:t>
      </w:r>
    </w:p>
    <w:bookmarkStart w:name="z175" w:id="44"/>
    <w:p>
      <w:pPr>
        <w:spacing w:after="0"/>
        <w:ind w:left="0"/>
        <w:jc w:val="left"/>
      </w:pPr>
      <w:r>
        <w:rPr>
          <w:rFonts w:ascii="Times New Roman"/>
          <w:b/>
          <w:i w:val="false"/>
          <w:color w:val="000000"/>
        </w:rPr>
        <w:t xml:space="preserve"> 
I дәрежелі «Ұлттық қауіпсіздік қалқаны» медалі</w:t>
      </w:r>
    </w:p>
    <w:bookmarkEnd w:id="44"/>
    <w:p>
      <w:pPr>
        <w:spacing w:after="0"/>
        <w:ind w:left="0"/>
        <w:jc w:val="both"/>
      </w:pPr>
      <w:r>
        <w:drawing>
          <wp:inline distT="0" distB="0" distL="0" distR="0">
            <wp:extent cx="61468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4876800"/>
                    </a:xfrm>
                    <a:prstGeom prst="rect">
                      <a:avLst/>
                    </a:prstGeom>
                  </pic:spPr>
                </pic:pic>
              </a:graphicData>
            </a:graphic>
          </wp:inline>
        </w:drawing>
      </w:r>
    </w:p>
    <w:bookmarkStart w:name="z176" w:id="4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7-ҚОСЫМША       </w:t>
      </w:r>
    </w:p>
    <w:bookmarkEnd w:id="45"/>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21-қосымша     </w:t>
      </w:r>
    </w:p>
    <w:bookmarkStart w:name="z177" w:id="46"/>
    <w:p>
      <w:pPr>
        <w:spacing w:after="0"/>
        <w:ind w:left="0"/>
        <w:jc w:val="left"/>
      </w:pPr>
      <w:r>
        <w:rPr>
          <w:rFonts w:ascii="Times New Roman"/>
          <w:b/>
          <w:i w:val="false"/>
          <w:color w:val="000000"/>
        </w:rPr>
        <w:t xml:space="preserve"> 
II дәрежелі «Ұлттық қауіпсіздік қалқаны» медалі</w:t>
      </w:r>
    </w:p>
    <w:bookmarkEnd w:id="46"/>
    <w:p>
      <w:pPr>
        <w:spacing w:after="0"/>
        <w:ind w:left="0"/>
        <w:jc w:val="both"/>
      </w:pPr>
      <w:r>
        <w:drawing>
          <wp:inline distT="0" distB="0" distL="0" distR="0">
            <wp:extent cx="65659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65900" cy="9385300"/>
                    </a:xfrm>
                    <a:prstGeom prst="rect">
                      <a:avLst/>
                    </a:prstGeom>
                  </pic:spPr>
                </pic:pic>
              </a:graphicData>
            </a:graphic>
          </wp:inline>
        </w:drawing>
      </w:r>
    </w:p>
    <w:bookmarkStart w:name="z178" w:id="4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8-ҚОСЫМША       </w:t>
      </w:r>
    </w:p>
    <w:bookmarkEnd w:id="47"/>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22-қосымша      </w:t>
      </w:r>
    </w:p>
    <w:bookmarkStart w:name="z179" w:id="48"/>
    <w:p>
      <w:pPr>
        <w:spacing w:after="0"/>
        <w:ind w:left="0"/>
        <w:jc w:val="left"/>
      </w:pPr>
      <w:r>
        <w:rPr>
          <w:rFonts w:ascii="Times New Roman"/>
          <w:b/>
          <w:i w:val="false"/>
          <w:color w:val="000000"/>
        </w:rPr>
        <w:t xml:space="preserve"> 
III дәрежелі «Ұлттық қауіпсіздік қалқаны» медалі</w:t>
      </w:r>
    </w:p>
    <w:bookmarkEnd w:id="48"/>
    <w:p>
      <w:pPr>
        <w:spacing w:after="0"/>
        <w:ind w:left="0"/>
        <w:jc w:val="both"/>
      </w:pPr>
      <w:r>
        <w:drawing>
          <wp:inline distT="0" distB="0" distL="0" distR="0">
            <wp:extent cx="65278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27800" cy="5537200"/>
                    </a:xfrm>
                    <a:prstGeom prst="rect">
                      <a:avLst/>
                    </a:prstGeom>
                  </pic:spPr>
                </pic:pic>
              </a:graphicData>
            </a:graphic>
          </wp:inline>
        </w:drawing>
      </w:r>
    </w:p>
    <w:bookmarkStart w:name="z180" w:id="4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9-ҚОСЫМША       </w:t>
      </w:r>
    </w:p>
    <w:bookmarkEnd w:id="49"/>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86-қосымша      </w:t>
      </w:r>
    </w:p>
    <w:bookmarkStart w:name="z181" w:id="50"/>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50"/>
    <w:p>
      <w:pPr>
        <w:spacing w:after="0"/>
        <w:ind w:left="0"/>
        <w:jc w:val="both"/>
      </w:pPr>
      <w:r>
        <w:drawing>
          <wp:inline distT="0" distB="0" distL="0" distR="0">
            <wp:extent cx="6642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5016500"/>
                    </a:xfrm>
                    <a:prstGeom prst="rect">
                      <a:avLst/>
                    </a:prstGeom>
                  </pic:spPr>
                </pic:pic>
              </a:graphicData>
            </a:graphic>
          </wp:inline>
        </w:drawing>
      </w:r>
    </w:p>
    <w:bookmarkStart w:name="z182" w:id="5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10-ҚОСЫМША       </w:t>
      </w:r>
    </w:p>
    <w:bookmarkEnd w:id="51"/>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87-қосымша     </w:t>
      </w:r>
    </w:p>
    <w:bookmarkStart w:name="z183" w:id="52"/>
    <w:p>
      <w:pPr>
        <w:spacing w:after="0"/>
        <w:ind w:left="0"/>
        <w:jc w:val="both"/>
      </w:pPr>
      <w:r>
        <w:rPr>
          <w:rFonts w:ascii="Times New Roman"/>
          <w:b w:val="false"/>
          <w:i w:val="false"/>
          <w:color w:val="000000"/>
          <w:sz w:val="28"/>
        </w:rPr>
        <w:t>
</w:t>
      </w:r>
      <w:r>
        <w:rPr>
          <w:rFonts w:ascii="Times New Roman"/>
          <w:b/>
          <w:i w:val="false"/>
          <w:color w:val="000000"/>
          <w:sz w:val="28"/>
        </w:rPr>
        <w:t>І дәрежелі «Ұлттық қауіпсіздік комитетінің үздігі» төсбелгісі</w:t>
      </w:r>
      <w:r>
        <w:rPr>
          <w:rFonts w:ascii="Times New Roman"/>
          <w:b w:val="false"/>
          <w:i w:val="false"/>
          <w:color w:val="000000"/>
          <w:sz w:val="28"/>
        </w:rPr>
        <w:t>   </w:t>
      </w:r>
    </w:p>
    <w:bookmarkEnd w:id="52"/>
    <w:p>
      <w:pPr>
        <w:spacing w:after="0"/>
        <w:ind w:left="0"/>
        <w:jc w:val="both"/>
      </w:pPr>
      <w:r>
        <w:drawing>
          <wp:inline distT="0" distB="0" distL="0" distR="0">
            <wp:extent cx="65786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78600" cy="5054600"/>
                    </a:xfrm>
                    <a:prstGeom prst="rect">
                      <a:avLst/>
                    </a:prstGeom>
                  </pic:spPr>
                </pic:pic>
              </a:graphicData>
            </a:graphic>
          </wp:inline>
        </w:drawing>
      </w:r>
      <w:r>
        <w:br/>
      </w:r>
      <w:r>
        <w:rPr>
          <w:rFonts w:ascii="Times New Roman"/>
          <w:b w:val="false"/>
          <w:i w:val="false"/>
          <w:color w:val="000000"/>
          <w:sz w:val="28"/>
        </w:rPr>
        <w:t>
 </w:t>
      </w:r>
    </w:p>
    <w:bookmarkStart w:name="z184" w:id="5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2012 жылғы 14 қыркүйектегі</w:t>
      </w:r>
      <w:r>
        <w:br/>
      </w:r>
      <w:r>
        <w:rPr>
          <w:rFonts w:ascii="Times New Roman"/>
          <w:b w:val="false"/>
          <w:i w:val="false"/>
          <w:color w:val="000000"/>
          <w:sz w:val="28"/>
        </w:rPr>
        <w:t xml:space="preserve">
№ 377 Жарлығына    </w:t>
      </w:r>
      <w:r>
        <w:br/>
      </w:r>
      <w:r>
        <w:rPr>
          <w:rFonts w:ascii="Times New Roman"/>
          <w:b w:val="false"/>
          <w:i w:val="false"/>
          <w:color w:val="000000"/>
          <w:sz w:val="28"/>
        </w:rPr>
        <w:t xml:space="preserve">
11-ҚОСЫМША       </w:t>
      </w:r>
    </w:p>
    <w:bookmarkEnd w:id="53"/>
    <w:p>
      <w:pPr>
        <w:spacing w:after="0"/>
        <w:ind w:left="0"/>
        <w:jc w:val="both"/>
      </w:pPr>
      <w:r>
        <w:rPr>
          <w:rFonts w:ascii="Times New Roman"/>
          <w:b w:val="false"/>
          <w:i w:val="false"/>
          <w:color w:val="000000"/>
          <w:sz w:val="28"/>
        </w:rPr>
        <w:t xml:space="preserve">Сипаттамаларға    </w:t>
      </w:r>
      <w:r>
        <w:br/>
      </w:r>
      <w:r>
        <w:rPr>
          <w:rFonts w:ascii="Times New Roman"/>
          <w:b w:val="false"/>
          <w:i w:val="false"/>
          <w:color w:val="000000"/>
          <w:sz w:val="28"/>
        </w:rPr>
        <w:t xml:space="preserve">
88-қосымша      </w:t>
      </w:r>
    </w:p>
    <w:bookmarkStart w:name="z185" w:id="54"/>
    <w:p>
      <w:pPr>
        <w:spacing w:after="0"/>
        <w:ind w:left="0"/>
        <w:jc w:val="left"/>
      </w:pPr>
      <w:r>
        <w:rPr>
          <w:rFonts w:ascii="Times New Roman"/>
          <w:b/>
          <w:i w:val="false"/>
          <w:color w:val="000000"/>
        </w:rPr>
        <w:t xml:space="preserve"> 
II дәрежелі «Ұлттық қауіпсіздік комитетінің үздігі» төсбелгісі</w:t>
      </w:r>
    </w:p>
    <w:bookmarkEnd w:id="54"/>
    <w:p>
      <w:pPr>
        <w:spacing w:after="0"/>
        <w:ind w:left="0"/>
        <w:jc w:val="both"/>
      </w:pPr>
      <w:r>
        <w:drawing>
          <wp:inline distT="0" distB="0" distL="0" distR="0">
            <wp:extent cx="61341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34100" cy="4343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