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fe1b" w14:textId="e08f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29 тамыздағы № 373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3-тармағының  </w:t>
      </w:r>
      <w:r>
        <w:rPr>
          <w:rFonts w:ascii="Times New Roman"/>
          <w:b w:val="false"/>
          <w:i w:val="false"/>
          <w:color w:val="000000"/>
          <w:sz w:val="28"/>
        </w:rPr>
        <w:t>2)тармақшасына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                </w:t>
      </w:r>
      <w:r>
        <w:rPr>
          <w:rFonts w:ascii="Times New Roman"/>
          <w:b/>
          <w:i w:val="false"/>
          <w:color w:val="000000"/>
          <w:sz w:val="28"/>
        </w:rPr>
        <w:t>Күзеков Алмас Сәйпіұлы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 </w:t>
      </w:r>
      <w:r>
        <w:rPr>
          <w:rFonts w:ascii="Times New Roman"/>
          <w:b/>
          <w:i w:val="false"/>
          <w:color w:val="000000"/>
          <w:sz w:val="28"/>
        </w:rPr>
        <w:t>Сұлтанов Нұрлан Төкенұлы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Ақтөбе облыстық сотының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Қанапиев Ермек Кенжетайұлы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 Ақтөбе облыстық сотының судьясы;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 қызметінен босатыла отырып;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мамандандырылған       </w:t>
      </w:r>
      <w:r>
        <w:rPr>
          <w:rFonts w:ascii="Times New Roman"/>
          <w:b/>
          <w:i w:val="false"/>
          <w:color w:val="000000"/>
          <w:sz w:val="28"/>
        </w:rPr>
        <w:t>Бердіғулова Жанна Қайратқызы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          Алматы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 қызметінен босатыла отырып;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        </w:t>
      </w:r>
      <w:r>
        <w:rPr>
          <w:rFonts w:ascii="Times New Roman"/>
          <w:b/>
          <w:i w:val="false"/>
          <w:color w:val="000000"/>
          <w:sz w:val="28"/>
        </w:rPr>
        <w:t>Қасымов Төленді Тілеужанұлы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Өскемен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Рамазанов Анарбек Қожахметұлы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Шығыс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 судьясы қызметінен босатыла отырып;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>Жұмабеков Жамбыл Маманханұлы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Байзақ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Ыбыраев Алмаз Серікұлы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Павлодар облысы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Жаңақала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Гапуов Асхат Хамидоллаұлы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Жәнібек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Жәнібек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Бижанов Айвар Серікұлы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Жаңақала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гарнизоны            </w:t>
      </w:r>
      <w:r>
        <w:rPr>
          <w:rFonts w:ascii="Times New Roman"/>
          <w:b/>
          <w:i w:val="false"/>
          <w:color w:val="000000"/>
          <w:sz w:val="28"/>
        </w:rPr>
        <w:t>Байжанов Қыпшақ Сейдағұлұлы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әскери сотына Қостанай гарнизоны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әскери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гарнизонының          </w:t>
      </w:r>
      <w:r>
        <w:rPr>
          <w:rFonts w:ascii="Times New Roman"/>
          <w:b/>
          <w:i w:val="false"/>
          <w:color w:val="000000"/>
          <w:sz w:val="28"/>
        </w:rPr>
        <w:t>Исабеков Айдар Оразаұлы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                  Қарағанды гарнизоны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Салмұхаметов Арыстанбай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Желқабаұлы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облыстың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қалалық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сотына          </w:t>
      </w:r>
      <w:r>
        <w:rPr>
          <w:rFonts w:ascii="Times New Roman"/>
          <w:b/>
          <w:i w:val="false"/>
          <w:color w:val="000000"/>
          <w:sz w:val="28"/>
        </w:rPr>
        <w:t>Ыбырашев Талғат Әулиеханұлы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>Серғазин Мақсат Тоғжанұлы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Лисаковск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>Қалжігітов Берік Есенұлы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      </w:t>
      </w:r>
      <w:r>
        <w:rPr>
          <w:rFonts w:ascii="Times New Roman"/>
          <w:b/>
          <w:i w:val="false"/>
          <w:color w:val="000000"/>
          <w:sz w:val="28"/>
        </w:rPr>
        <w:t>Қалмұхамбетов Амангелді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сотына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Қалижанұлы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облыстың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Рудный қаласы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әкімшілік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Шиелі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>Еркінбеков Мұхтар Жүсіпбекұлы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жөніндегі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ауданаралық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Сәлиев Жасұлан Еркінбекұлы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Жаңаөзен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>Күздеубаев Марат Орманбекұлы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ауданаралық 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қызметінен босатыла отырып;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Ақжар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>Әріпхан Нартай Әскербекұлы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Мүсірепов атындағы       </w:t>
      </w:r>
      <w:r>
        <w:rPr>
          <w:rFonts w:ascii="Times New Roman"/>
          <w:b/>
          <w:i w:val="false"/>
          <w:color w:val="000000"/>
          <w:sz w:val="28"/>
        </w:rPr>
        <w:t>Жұмабаева Алтынай Сембайқызы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№ 2 аудандық          осы облыстың Айыртау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Әбдірайымов Азамат Кәріпжанұлы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          Алматы облысы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Сәтбаева Гүлнәр Әлібекқызы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Жансықбаев Рүстем Ілияұлы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Алматы қаласы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ауданаралық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қызметінен босатыла отырып;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>Әбдіғалиева Гүлнәр Аманжолқызы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Астана қаласы кәмелетке толмағандар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істері жөніндегі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ауданаралық сотының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Жармұхамбетова Сара Әзімбекқызы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     Астана қаласы 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сотының төрайымы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Әбдіғалиев Дамир Әбдіғалиұлы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тағайындалсын.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Қалымханов Ержан Әзімханұлы;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Бекенов Мәди Амангелдіұлы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 бойынша: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сотына          </w:t>
      </w:r>
      <w:r>
        <w:rPr>
          <w:rFonts w:ascii="Times New Roman"/>
          <w:b/>
          <w:i w:val="false"/>
          <w:color w:val="000000"/>
          <w:sz w:val="28"/>
        </w:rPr>
        <w:t>Әлекенова Гүлстан Танатарқызы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Садықова Айнур Жалғасқызы;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Сейтжапаров Жәнібек Мақсұтұлы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>Ақмолдина Алтын Игілікқызы;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Бисенова Ләззат Мырзалықызы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>Омарбеков Нұри Жұмабекұлы;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 аудандық          </w:t>
      </w:r>
      <w:r>
        <w:rPr>
          <w:rFonts w:ascii="Times New Roman"/>
          <w:b/>
          <w:i w:val="false"/>
          <w:color w:val="000000"/>
          <w:sz w:val="28"/>
        </w:rPr>
        <w:t>Бектұрғанова Гүлнәр Құлатайқызы;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Тәңірбергенов Мұрат Ембергенұлы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мамандандырылған       </w:t>
      </w:r>
      <w:r>
        <w:rPr>
          <w:rFonts w:ascii="Times New Roman"/>
          <w:b/>
          <w:i w:val="false"/>
          <w:color w:val="000000"/>
          <w:sz w:val="28"/>
        </w:rPr>
        <w:t>Алыбаев Дастан Майданұлы;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 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Тоқтағұлова Мерей Өмірәліқызы;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 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Дуанбекова Қалима Құдайбергенқызы;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облысы бойынша: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Ерғазиева Алмагүл Өтешқызы;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Ыдырысов Бағлан Құттықожаұлы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істері жөніндегі               </w:t>
      </w:r>
      <w:r>
        <w:rPr>
          <w:rFonts w:ascii="Times New Roman"/>
          <w:b/>
          <w:i w:val="false"/>
          <w:color w:val="000000"/>
          <w:sz w:val="28"/>
        </w:rPr>
        <w:t>Ысқақова Нағима Аманкелдіқызы;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№1 кәмелетке толмағандар       </w:t>
      </w:r>
      <w:r>
        <w:rPr>
          <w:rFonts w:ascii="Times New Roman"/>
          <w:b/>
          <w:i w:val="false"/>
          <w:color w:val="000000"/>
          <w:sz w:val="28"/>
        </w:rPr>
        <w:t>Тұтқанбаева Сәния Мұтанқызы;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Жасұзақов Аманжан,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Манкетегі Бауыржан Қазбекұлы;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Дүйсенбаев Ербол Мизанұлы;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 </w:t>
      </w:r>
      <w:r>
        <w:rPr>
          <w:rFonts w:ascii="Times New Roman"/>
          <w:b/>
          <w:i w:val="false"/>
          <w:color w:val="000000"/>
          <w:sz w:val="28"/>
        </w:rPr>
        <w:t>Айтуғанов Асқар Амангелдіұлы;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  </w:t>
      </w:r>
      <w:r>
        <w:rPr>
          <w:rFonts w:ascii="Times New Roman"/>
          <w:b/>
          <w:i w:val="false"/>
          <w:color w:val="000000"/>
          <w:sz w:val="28"/>
        </w:rPr>
        <w:t>Ыбыраева Зәуреш Ерғалиқызы;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Октябрь       </w:t>
      </w:r>
      <w:r>
        <w:rPr>
          <w:rFonts w:ascii="Times New Roman"/>
          <w:b/>
          <w:i w:val="false"/>
          <w:color w:val="000000"/>
          <w:sz w:val="28"/>
        </w:rPr>
        <w:t>Өкпенова Динара Ризалыққызы;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Құбашева Гүлнәзи Заитқызы;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істері жөніндегі               </w:t>
      </w:r>
      <w:r>
        <w:rPr>
          <w:rFonts w:ascii="Times New Roman"/>
          <w:b/>
          <w:i w:val="false"/>
          <w:color w:val="000000"/>
          <w:sz w:val="28"/>
        </w:rPr>
        <w:t>Шәймерденова Айгүл Садыққызы;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Әулиекөл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Ахметова Әсел Батырбекқызы;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Қарабалық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Ахметшенова Нағима Мұратқызы;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Бозжігітова Аннаш Дүйсенбайкызы;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Сәдуақасова Кәмшат Әшімқызы;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Үсенғалиев Бейбіт Рахатұлы;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Асанова Гүлім Темірғалиқызы;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Сәрсен Руслан Төлеубайұлы: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қаласының            </w:t>
      </w:r>
      <w:r>
        <w:rPr>
          <w:rFonts w:ascii="Times New Roman"/>
          <w:b/>
          <w:i w:val="false"/>
          <w:color w:val="000000"/>
          <w:sz w:val="28"/>
        </w:rPr>
        <w:t>Жапарова Нұрсұлу Нұрышқызы;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 </w:t>
      </w:r>
      <w:r>
        <w:rPr>
          <w:rFonts w:ascii="Times New Roman"/>
          <w:b/>
          <w:i w:val="false"/>
          <w:color w:val="000000"/>
          <w:sz w:val="28"/>
        </w:rPr>
        <w:t>Тоғайбаев Тілекқали Серікұлы;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Қайратұлы Дәурен;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   </w:t>
      </w:r>
      <w:r>
        <w:rPr>
          <w:rFonts w:ascii="Times New Roman"/>
          <w:b/>
          <w:i w:val="false"/>
          <w:color w:val="000000"/>
          <w:sz w:val="28"/>
        </w:rPr>
        <w:t>Қарабаев Болат Ерменбайұлы,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Әл-Фараби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Байарыстан Ғани Доғдырбайұлы;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Қойтекеева Салтанат Базарқызы;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Ботабеков Мәдиярбек Ысырайылұлы;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     </w:t>
      </w:r>
      <w:r>
        <w:rPr>
          <w:rFonts w:ascii="Times New Roman"/>
          <w:b/>
          <w:i w:val="false"/>
          <w:color w:val="000000"/>
          <w:sz w:val="28"/>
        </w:rPr>
        <w:t>Рүстемова Айгүл Мақсатбекқызы;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Мырзаев Бақыт Болатұлы;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                  </w:t>
      </w:r>
      <w:r>
        <w:rPr>
          <w:rFonts w:ascii="Times New Roman"/>
          <w:b/>
          <w:i w:val="false"/>
          <w:color w:val="000000"/>
          <w:sz w:val="28"/>
        </w:rPr>
        <w:t>Рахметова Арайлым Мұратқызы;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>Дүтбаева Салтанат Нартайқызы;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Сабырова Бақжан Дәлелханқызы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тағайындалсын.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сотының        </w:t>
      </w:r>
      <w:r>
        <w:rPr>
          <w:rFonts w:ascii="Times New Roman"/>
          <w:b/>
          <w:i w:val="false"/>
          <w:color w:val="000000"/>
          <w:sz w:val="28"/>
        </w:rPr>
        <w:t>Шелема Наталья Васильевна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сотының         </w:t>
      </w:r>
      <w:r>
        <w:rPr>
          <w:rFonts w:ascii="Times New Roman"/>
          <w:b/>
          <w:i w:val="false"/>
          <w:color w:val="000000"/>
          <w:sz w:val="28"/>
        </w:rPr>
        <w:t>Исақанова Гүлнәр Қожыкенқызы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Медетова Айгүл Махсотқызы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облыстық       </w:t>
      </w:r>
      <w:r>
        <w:rPr>
          <w:rFonts w:ascii="Times New Roman"/>
          <w:b/>
          <w:i w:val="false"/>
          <w:color w:val="000000"/>
          <w:sz w:val="28"/>
        </w:rPr>
        <w:t>Тұраров Қуатбек Қамбарұлы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             </w:t>
      </w:r>
      <w:r>
        <w:rPr>
          <w:rFonts w:ascii="Times New Roman"/>
          <w:b/>
          <w:i w:val="false"/>
          <w:color w:val="000000"/>
          <w:sz w:val="28"/>
        </w:rPr>
        <w:t>Мырзатаев Әдехан Амангелдіұлы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 судьясы       тәртіптік теріс қылық жасағаны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 лауазымынан босату қажеттілігі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туралы Сот жюриінің шешімі бойынша;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            </w:t>
      </w:r>
      <w:r>
        <w:rPr>
          <w:rFonts w:ascii="Times New Roman"/>
          <w:b/>
          <w:i w:val="false"/>
          <w:color w:val="000000"/>
          <w:sz w:val="28"/>
        </w:rPr>
        <w:t>Байділдин Жанкелді Итжанұлы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 судья өкілеттігін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атқарып отырған судья қызметіне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жарамсыздығына байланысты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келмеуі туралы Сот жюриінің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            </w:t>
      </w:r>
      <w:r>
        <w:rPr>
          <w:rFonts w:ascii="Times New Roman"/>
          <w:b/>
          <w:i w:val="false"/>
          <w:color w:val="000000"/>
          <w:sz w:val="28"/>
        </w:rPr>
        <w:t>Тұрғынбаев Мирас Бақытжанұлы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атқарып отырған судья қызметіне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жарамсыздығына байланысты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келмеуі туралы Сот жюриінің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бойынша;</w:t>
      </w:r>
    </w:p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 бойынша: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>Құлжанова Гүлшат Тілешқызы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Сәрсенов Ербол Мықтыбекұлы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өз тілегі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сотының         </w:t>
      </w:r>
      <w:r>
        <w:rPr>
          <w:rFonts w:ascii="Times New Roman"/>
          <w:b/>
          <w:i w:val="false"/>
          <w:color w:val="000000"/>
          <w:sz w:val="28"/>
        </w:rPr>
        <w:t>Думова Айгүл Айғалиқызы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 өз тілегі бойынша;</w:t>
      </w:r>
    </w:p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>Ахметов Бауыржан Үшкемпірұлы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           судья өкілеттігін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сотының        </w:t>
      </w:r>
      <w:r>
        <w:rPr>
          <w:rFonts w:ascii="Times New Roman"/>
          <w:b/>
          <w:i w:val="false"/>
          <w:color w:val="000000"/>
          <w:sz w:val="28"/>
        </w:rPr>
        <w:t>Биділданов Рымжан Жапарқұлұлы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 орнынан түсуіне байланысты;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Көкпекті аудандық сотының      </w:t>
      </w:r>
      <w:r>
        <w:rPr>
          <w:rFonts w:ascii="Times New Roman"/>
          <w:b/>
          <w:i w:val="false"/>
          <w:color w:val="000000"/>
          <w:sz w:val="28"/>
        </w:rPr>
        <w:t>Әбдіханов Мелісбек Әбдіханұлы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судья өкілеттігін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                 </w:t>
      </w:r>
      <w:r>
        <w:rPr>
          <w:rFonts w:ascii="Times New Roman"/>
          <w:b/>
          <w:i w:val="false"/>
          <w:color w:val="000000"/>
          <w:sz w:val="28"/>
        </w:rPr>
        <w:t>Тілеубергенов Әбдіғали Бірәшұлы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судья өкілеттігін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төрағасы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ауданы № 2               </w:t>
      </w:r>
      <w:r>
        <w:rPr>
          <w:rFonts w:ascii="Times New Roman"/>
          <w:b/>
          <w:i w:val="false"/>
          <w:color w:val="000000"/>
          <w:sz w:val="28"/>
        </w:rPr>
        <w:t>Темірғалиев Нұркенже Базарәліұлы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   қайтыс болуына байланысты;</w:t>
      </w:r>
    </w:p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                   </w:t>
      </w:r>
      <w:r>
        <w:rPr>
          <w:rFonts w:ascii="Times New Roman"/>
          <w:b/>
          <w:i w:val="false"/>
          <w:color w:val="000000"/>
          <w:sz w:val="28"/>
        </w:rPr>
        <w:t>Әзімханова Сандуғаш Әзімханқызы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тәртіптік теріс қылық жасағаны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судьясы      судья лауазымынан босату қажеттілігі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туралы Сот жюриінің шешімі бойынша;</w:t>
      </w:r>
    </w:p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 қаласы               </w:t>
      </w:r>
      <w:r>
        <w:rPr>
          <w:rFonts w:ascii="Times New Roman"/>
          <w:b/>
          <w:i w:val="false"/>
          <w:color w:val="000000"/>
          <w:sz w:val="28"/>
        </w:rPr>
        <w:t>Көлбаев Мұрат Көпжасарұлы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судья өкілеттігін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төрағасы     тәртіптік теріс қылық жасағаны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 лауазымынан босату қажеттілігі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туралы Сот жюриінің шешімі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>Мұқажанов Бәтей Бекенұлы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зейнеткерлік жасқа толуына байланысты;</w:t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Шиелі аудандық сотының         </w:t>
      </w:r>
      <w:r>
        <w:rPr>
          <w:rFonts w:ascii="Times New Roman"/>
          <w:b/>
          <w:i w:val="false"/>
          <w:color w:val="000000"/>
          <w:sz w:val="28"/>
        </w:rPr>
        <w:t>Алмахан Ғайса Аябекұлы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судья өкілеттігін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тәртіптік теріс қылық жасағаны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 лауазымынан босату қажеттілігі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туралы Сот жюриінің шешімі бойынша;</w:t>
      </w:r>
    </w:p>
    <w:bookmarkStart w:name="z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                   </w:t>
      </w:r>
      <w:r>
        <w:rPr>
          <w:rFonts w:ascii="Times New Roman"/>
          <w:b/>
          <w:i w:val="false"/>
          <w:color w:val="000000"/>
          <w:sz w:val="28"/>
        </w:rPr>
        <w:t>Тұрлыбаев Ержан Ермекұлы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өз тілегі бойынша;</w:t>
      </w:r>
    </w:p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Созақ аудандық                 </w:t>
      </w:r>
      <w:r>
        <w:rPr>
          <w:rFonts w:ascii="Times New Roman"/>
          <w:b/>
          <w:i w:val="false"/>
          <w:color w:val="000000"/>
          <w:sz w:val="28"/>
        </w:rPr>
        <w:t>Махамбетов Пазылбек Әбзібайұлы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Алатау аудандық                </w:t>
      </w:r>
      <w:r>
        <w:rPr>
          <w:rFonts w:ascii="Times New Roman"/>
          <w:b/>
          <w:i w:val="false"/>
          <w:color w:val="000000"/>
          <w:sz w:val="28"/>
        </w:rPr>
        <w:t>Серімов Өмірзақ Серімұлы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атқарып отырған судья қызметіне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жарамсыздығына байланысты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келмеуі туралы Сот жюриінің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>Жақыпова Рауза Тоқтарқызы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аудандық                </w:t>
      </w:r>
      <w:r>
        <w:rPr>
          <w:rFonts w:ascii="Times New Roman"/>
          <w:b/>
          <w:i w:val="false"/>
          <w:color w:val="000000"/>
          <w:sz w:val="28"/>
        </w:rPr>
        <w:t>Мұхамедова Ләззат Тыныштыққызы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 </w:t>
      </w:r>
      <w:r>
        <w:rPr>
          <w:rFonts w:ascii="Times New Roman"/>
          <w:b/>
          <w:i w:val="false"/>
          <w:color w:val="000000"/>
          <w:sz w:val="28"/>
        </w:rPr>
        <w:t>Бастарбеков Ербол Абайұлы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Ви Изольда Викторовна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сотының            өз тілегі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</w:t>
      </w:r>
    </w:p>
    <w:bookmarkStart w:name="z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>Жұмабекова Сәуле Оңалсынқызы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>Әлімжанова Ләззат Молдакерімқызы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әкімшілік          </w:t>
      </w:r>
      <w:r>
        <w:rPr>
          <w:rFonts w:ascii="Times New Roman"/>
          <w:b/>
          <w:i w:val="false"/>
          <w:color w:val="000000"/>
          <w:sz w:val="28"/>
        </w:rPr>
        <w:t>Янова Лариса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өз тілегі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босатылсын.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