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7b82e6" w14:textId="f7b82e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Ішкі істер министрлігінің арнайы мемлекеттік мұрағатын құру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Президентінің 2012 жылғы 6 қаңтардағы № 216 Жарлығы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Президенті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мен Үкіметі актілерінің жинағында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жариялануға тиіс        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"Ұлттық мұрағат қоры және мұрағаттар туралы" Қазақстан Республикасының 1998 жылғы 22 желтоқсандағы Заңының 22-бабының </w:t>
      </w:r>
      <w:r>
        <w:rPr>
          <w:rFonts w:ascii="Times New Roman"/>
          <w:b w:val="false"/>
          <w:i w:val="false"/>
          <w:color w:val="000000"/>
          <w:sz w:val="28"/>
        </w:rPr>
        <w:t>2-тармағына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және ұлттық қауіпсіздікті қамтамасыз ету мақсатында </w:t>
      </w:r>
      <w:r>
        <w:rPr>
          <w:rFonts w:ascii="Times New Roman"/>
          <w:b/>
          <w:i w:val="false"/>
          <w:color w:val="000000"/>
          <w:sz w:val="28"/>
        </w:rPr>
        <w:t>ҚАУЛЫ ЕТЕМІН: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Қазақстан Республикасы Ішкі істер министрлігінің арнайы мемлекеттік мұрағаты құрылсын.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 Ішкі істер министрлігі осы Жарлықтан туындайтын шараларды қабылдасын.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Жарлық қол қойылған күнінен бастап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Қазақстан Республикасының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Президенті                                 Н. Назарбаев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