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73a" w14:textId="eabe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26 желтоқсандағы № 207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Президенті туралы»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органдары жүйесін одан әрі оңтайландыру жөніндегі шаралар туралы» Қазақстан Республикасы Президентінің 1999 жылғы 22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30-құжат; № 33, 361-құжат; 2008 ж., № 10, 105-құжат; 2009 ж., № 5, 13-құжат; 2010 ж., № 27, 205-құжат; № 51, 466-құжат; 2011 ж., № 2, 12-құжат; № 34, 408-құжат)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прокуратурасы» деген жолдағы «5336» деген цифрлар «5472»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 прокуратура» деген жолдағы «286» деген цифрлар «316»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«Прокуратура органдары» деген жолдағы «4394» деген цифрлар «4500»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2012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