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51390" w14:textId="96513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кейбір жарлықтарының күші жойылды деп тану және "Қазақстан Республикасының Ұлттық қауіпсіздік комитеті Шекара қызметінің мәселелері" туралы Қазақстан Республикасы Президентінің 1999 жылғы 10 желтоқсандағы № 282 Жарлығына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2011 жылғы 9 қарашадағы № 169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 Үкіметі актілерінің жинағында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жариялануға тиіс       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«Қазақстан Республикасы Ұлттық қауіпсіздік комитеті Шекара қызметінің мемлекеттік шекараны күзету тұжырымдамасы туралы» Қазақстан Республикасы Президентінің 1996 жылғы 17 қаңтардағы № 2786 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1996 ж., № 28, 238-құжат; 1999 ж., № 54, 533-құжат);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құпия.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Республикасының Ұлттық қауіпсіздік комитеті Шекара қызметінің мәселелері» Қазақстан Республикасы Президентінің 1999 жылғы 10 желтоқсандағы № 282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54, 533-құжат; 2006 ж., № 1, 2-құжат)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Қазақстан Республикасы Ұлттық қауіпсіздік комитетінің Шекара қызметі туралы Ережесінің 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тармақшасындағы екінші абзацы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