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632591" w14:textId="f63259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Республикасындағы кәсіптік және өзге де мерекелер туралы" Қазақстан Республикасы Президентінің 1998 жылғы 20 қаңтардағы № 3827 Жарлығына өзгеріс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Президентінің 2011 жылғы 20 қазандағы № 164 Жарлығы. Күші жойылды - Қазақстан Республикасы Президентінің 2018 жылғы 5 мамырдағы № 681 Жарлығымен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- ҚР Президентінің 05.05.2018 </w:t>
      </w:r>
      <w:r>
        <w:rPr>
          <w:rFonts w:ascii="Times New Roman"/>
          <w:b w:val="false"/>
          <w:i w:val="false"/>
          <w:color w:val="ff0000"/>
          <w:sz w:val="28"/>
        </w:rPr>
        <w:t>№ 681</w:t>
      </w:r>
      <w:r>
        <w:rPr>
          <w:rFonts w:ascii="Times New Roman"/>
          <w:b w:val="false"/>
          <w:i w:val="false"/>
          <w:color w:val="ff0000"/>
          <w:sz w:val="28"/>
        </w:rPr>
        <w:t xml:space="preserve"> Жарлығымен.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 Президенті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мен Үкіметі актілерінің жинағында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және республикалық баспасөзде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жариялануға тиіс       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мерекелер туралы" 2001 жылғы 13 желтоқсандағы Қазақстан Республикасы Заңының </w:t>
      </w:r>
      <w:r>
        <w:rPr>
          <w:rFonts w:ascii="Times New Roman"/>
          <w:b w:val="false"/>
          <w:i w:val="false"/>
          <w:color w:val="000000"/>
          <w:sz w:val="28"/>
        </w:rPr>
        <w:t>4-бабына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ҚАУЛЫ ЕТЕМІН: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"Қазақстан Республикасындағы кәсіптік және өзге де мерекелер туралы" Қазақстан Республикасы Президентінің 1998 жылғы 20 қаңтардағы № 3827 </w:t>
      </w:r>
      <w:r>
        <w:rPr>
          <w:rFonts w:ascii="Times New Roman"/>
          <w:b w:val="false"/>
          <w:i w:val="false"/>
          <w:color w:val="000000"/>
          <w:sz w:val="28"/>
        </w:rPr>
        <w:t>Жарлығына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1998 ж., № 1, 1-құжат; 2003 ж., № 44, 469-құжат; 2007 ж., № 18, 197-құжат; 2008 ж., № 23, 212-құжат; 2009 ж., № 32, 293-құжат)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жоғарыда аталған Жарлықпен бекітілген Қазақстан Республикасындағы кәсіптік және өзге де мерекелердің 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Жарлыққа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Жарлық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Президенті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Н. Назарбаев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2011 жылғы 20 қазандағы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164 Жарлығына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1998 жылғы 20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3827 Жарлығымен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Қазақстан Республикасындағы кәсіптік және өзге де мерекелердің</w:t>
      </w:r>
      <w:r>
        <w:br/>
      </w:r>
      <w:r>
        <w:rPr>
          <w:rFonts w:ascii="Times New Roman"/>
          <w:b/>
          <w:i w:val="false"/>
          <w:color w:val="000000"/>
        </w:rPr>
        <w:t>тізбесі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541"/>
        <w:gridCol w:w="6129"/>
        <w:gridCol w:w="1087"/>
        <w:gridCol w:w="2543"/>
      </w:tblGrid>
      <w:tr>
        <w:trPr>
          <w:trHeight w:val="30" w:hRule="atLeast"/>
        </w:trPr>
        <w:tc>
          <w:tcPr>
            <w:tcW w:w="2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6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Геолог күні</w:t>
            </w:r>
          </w:p>
        </w:tc>
        <w:tc>
          <w:tcPr>
            <w:tcW w:w="1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сәуірдің бірінші жексенбісі</w:t>
            </w:r>
          </w:p>
        </w:tc>
      </w:tr>
      <w:tr>
        <w:trPr>
          <w:trHeight w:val="30" w:hRule="atLeast"/>
        </w:trPr>
        <w:tc>
          <w:tcPr>
            <w:tcW w:w="2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6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 қызметкерлері күні</w:t>
            </w:r>
          </w:p>
        </w:tc>
        <w:tc>
          <w:tcPr>
            <w:tcW w:w="1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сәуір</w:t>
            </w:r>
          </w:p>
        </w:tc>
      </w:tr>
      <w:tr>
        <w:trPr>
          <w:trHeight w:val="30" w:hRule="atLeast"/>
        </w:trPr>
        <w:tc>
          <w:tcPr>
            <w:tcW w:w="2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6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Отан қорғаушы күні</w:t>
            </w:r>
          </w:p>
        </w:tc>
        <w:tc>
          <w:tcPr>
            <w:tcW w:w="1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мамыр</w:t>
            </w:r>
          </w:p>
        </w:tc>
      </w:tr>
      <w:tr>
        <w:trPr>
          <w:trHeight w:val="30" w:hRule="atLeast"/>
        </w:trPr>
        <w:tc>
          <w:tcPr>
            <w:tcW w:w="2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6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Саяси қуғын-сүргін және ашаршылық құрбандарын еске алу күні</w:t>
            </w:r>
          </w:p>
        </w:tc>
        <w:tc>
          <w:tcPr>
            <w:tcW w:w="1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мамыр</w:t>
            </w:r>
          </w:p>
        </w:tc>
      </w:tr>
      <w:tr>
        <w:trPr>
          <w:trHeight w:val="30" w:hRule="atLeast"/>
        </w:trPr>
        <w:tc>
          <w:tcPr>
            <w:tcW w:w="2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6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Химия өнеркәсібі қызметкерлерінің күні</w:t>
            </w:r>
          </w:p>
        </w:tc>
        <w:tc>
          <w:tcPr>
            <w:tcW w:w="1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мамырдың соңғы жексенбісі</w:t>
            </w:r>
          </w:p>
        </w:tc>
      </w:tr>
      <w:tr>
        <w:trPr>
          <w:trHeight w:val="30" w:hRule="atLeast"/>
        </w:trPr>
        <w:tc>
          <w:tcPr>
            <w:tcW w:w="2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6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мемлекеттік рәміздері күні</w:t>
            </w:r>
          </w:p>
        </w:tc>
        <w:tc>
          <w:tcPr>
            <w:tcW w:w="1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маусым</w:t>
            </w:r>
          </w:p>
        </w:tc>
      </w:tr>
      <w:tr>
        <w:trPr>
          <w:trHeight w:val="30" w:hRule="atLeast"/>
        </w:trPr>
        <w:tc>
          <w:tcPr>
            <w:tcW w:w="2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6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Эколог күні</w:t>
            </w:r>
          </w:p>
        </w:tc>
        <w:tc>
          <w:tcPr>
            <w:tcW w:w="1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маусым</w:t>
            </w:r>
          </w:p>
        </w:tc>
      </w:tr>
      <w:tr>
        <w:trPr>
          <w:trHeight w:val="30" w:hRule="atLeast"/>
        </w:trPr>
        <w:tc>
          <w:tcPr>
            <w:tcW w:w="2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6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полициясы күні</w:t>
            </w:r>
          </w:p>
        </w:tc>
        <w:tc>
          <w:tcPr>
            <w:tcW w:w="1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маусым</w:t>
            </w:r>
          </w:p>
        </w:tc>
      </w:tr>
      <w:tr>
        <w:trPr>
          <w:trHeight w:val="30" w:hRule="atLeast"/>
        </w:trPr>
        <w:tc>
          <w:tcPr>
            <w:tcW w:w="2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6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Полиция күні</w:t>
            </w:r>
          </w:p>
        </w:tc>
        <w:tc>
          <w:tcPr>
            <w:tcW w:w="1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маусым</w:t>
            </w:r>
          </w:p>
        </w:tc>
      </w:tr>
      <w:tr>
        <w:trPr>
          <w:trHeight w:val="30" w:hRule="atLeast"/>
        </w:trPr>
        <w:tc>
          <w:tcPr>
            <w:tcW w:w="2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6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Жеңіл өнеркәсіп қызметкерлерінің күні</w:t>
            </w:r>
          </w:p>
        </w:tc>
        <w:tc>
          <w:tcPr>
            <w:tcW w:w="1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маусымның екінші жексенбісі</w:t>
            </w:r>
          </w:p>
        </w:tc>
      </w:tr>
      <w:tr>
        <w:trPr>
          <w:trHeight w:val="30" w:hRule="atLeast"/>
        </w:trPr>
        <w:tc>
          <w:tcPr>
            <w:tcW w:w="2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6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Медицина қызметкері күні</w:t>
            </w:r>
          </w:p>
        </w:tc>
        <w:tc>
          <w:tcPr>
            <w:tcW w:w="1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маусымның үшінші жексенбісі</w:t>
            </w:r>
          </w:p>
        </w:tc>
      </w:tr>
      <w:tr>
        <w:trPr>
          <w:trHeight w:val="30" w:hRule="atLeast"/>
        </w:trPr>
        <w:tc>
          <w:tcPr>
            <w:tcW w:w="2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6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Байланыс және ақпарат қызметкерлерінің күні</w:t>
            </w:r>
          </w:p>
        </w:tc>
        <w:tc>
          <w:tcPr>
            <w:tcW w:w="1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маусым</w:t>
            </w:r>
          </w:p>
        </w:tc>
      </w:tr>
      <w:tr>
        <w:trPr>
          <w:trHeight w:val="30" w:hRule="atLeast"/>
        </w:trPr>
        <w:tc>
          <w:tcPr>
            <w:tcW w:w="2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6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Дипломатиялық қызмет күні</w:t>
            </w:r>
          </w:p>
        </w:tc>
        <w:tc>
          <w:tcPr>
            <w:tcW w:w="1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шілде</w:t>
            </w:r>
          </w:p>
        </w:tc>
      </w:tr>
      <w:tr>
        <w:trPr>
          <w:trHeight w:val="30" w:hRule="atLeast"/>
        </w:trPr>
        <w:tc>
          <w:tcPr>
            <w:tcW w:w="2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6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қауіпсіздік органдары қызметкерлерінің күні</w:t>
            </w:r>
          </w:p>
        </w:tc>
        <w:tc>
          <w:tcPr>
            <w:tcW w:w="1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шілде</w:t>
            </w:r>
          </w:p>
        </w:tc>
      </w:tr>
      <w:tr>
        <w:trPr>
          <w:trHeight w:val="30" w:hRule="atLeast"/>
        </w:trPr>
        <w:tc>
          <w:tcPr>
            <w:tcW w:w="2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6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Металлург күні</w:t>
            </w:r>
          </w:p>
        </w:tc>
        <w:tc>
          <w:tcPr>
            <w:tcW w:w="1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шілденің үшінші жексенбісі</w:t>
            </w:r>
          </w:p>
        </w:tc>
      </w:tr>
      <w:tr>
        <w:trPr>
          <w:trHeight w:val="30" w:hRule="atLeast"/>
        </w:trPr>
        <w:tc>
          <w:tcPr>
            <w:tcW w:w="2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6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қызметкерлері күні</w:t>
            </w:r>
          </w:p>
        </w:tc>
        <w:tc>
          <w:tcPr>
            <w:tcW w:w="1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тамыздың бірінші жексенбісі</w:t>
            </w:r>
          </w:p>
        </w:tc>
      </w:tr>
      <w:tr>
        <w:trPr>
          <w:trHeight w:val="30" w:hRule="atLeast"/>
        </w:trPr>
        <w:tc>
          <w:tcPr>
            <w:tcW w:w="2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6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Құрылысшы күні</w:t>
            </w:r>
          </w:p>
        </w:tc>
        <w:tc>
          <w:tcPr>
            <w:tcW w:w="1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тамыздың екінші жексенбісі</w:t>
            </w:r>
          </w:p>
        </w:tc>
      </w:tr>
      <w:tr>
        <w:trPr>
          <w:trHeight w:val="30" w:hRule="atLeast"/>
        </w:trPr>
        <w:tc>
          <w:tcPr>
            <w:tcW w:w="2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6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күні</w:t>
            </w:r>
          </w:p>
        </w:tc>
        <w:tc>
          <w:tcPr>
            <w:tcW w:w="1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тамыздың үшінші жексенбісі</w:t>
            </w:r>
          </w:p>
        </w:tc>
      </w:tr>
      <w:tr>
        <w:trPr>
          <w:trHeight w:val="30" w:hRule="atLeast"/>
        </w:trPr>
        <w:tc>
          <w:tcPr>
            <w:tcW w:w="2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6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Шахтер күні</w:t>
            </w:r>
          </w:p>
        </w:tc>
        <w:tc>
          <w:tcPr>
            <w:tcW w:w="1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тамыздың соңғы жексенбісі</w:t>
            </w:r>
          </w:p>
        </w:tc>
      </w:tr>
      <w:tr>
        <w:trPr>
          <w:trHeight w:val="30" w:hRule="atLeast"/>
        </w:trPr>
        <w:tc>
          <w:tcPr>
            <w:tcW w:w="2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6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күні</w:t>
            </w:r>
          </w:p>
        </w:tc>
        <w:tc>
          <w:tcPr>
            <w:tcW w:w="1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қыркүйек</w:t>
            </w:r>
          </w:p>
        </w:tc>
      </w:tr>
      <w:tr>
        <w:trPr>
          <w:trHeight w:val="30" w:hRule="atLeast"/>
        </w:trPr>
        <w:tc>
          <w:tcPr>
            <w:tcW w:w="2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6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Мұнай-газ кешені қызметкерлерінің күні</w:t>
            </w:r>
          </w:p>
        </w:tc>
        <w:tc>
          <w:tcPr>
            <w:tcW w:w="1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қыркүйектің бірінші жексенбісі</w:t>
            </w:r>
          </w:p>
        </w:tc>
      </w:tr>
      <w:tr>
        <w:trPr>
          <w:trHeight w:val="30" w:hRule="atLeast"/>
        </w:trPr>
        <w:tc>
          <w:tcPr>
            <w:tcW w:w="2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6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халқы тілдерінің күні</w:t>
            </w:r>
          </w:p>
        </w:tc>
        <w:tc>
          <w:tcPr>
            <w:tcW w:w="1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қыркүйектің үшінші жексенбісі</w:t>
            </w:r>
          </w:p>
        </w:tc>
      </w:tr>
      <w:tr>
        <w:trPr>
          <w:trHeight w:val="30" w:hRule="atLeast"/>
        </w:trPr>
        <w:tc>
          <w:tcPr>
            <w:tcW w:w="2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6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Атом саласының қызметкерлерінің күні</w:t>
            </w:r>
          </w:p>
        </w:tc>
        <w:tc>
          <w:tcPr>
            <w:tcW w:w="1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қыркүйек</w:t>
            </w:r>
          </w:p>
        </w:tc>
      </w:tr>
      <w:tr>
        <w:trPr>
          <w:trHeight w:val="30" w:hRule="atLeast"/>
        </w:trPr>
        <w:tc>
          <w:tcPr>
            <w:tcW w:w="2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6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Әділет органдары қызметкерлерінің күні</w:t>
            </w:r>
          </w:p>
        </w:tc>
        <w:tc>
          <w:tcPr>
            <w:tcW w:w="1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қыркүйек</w:t>
            </w:r>
          </w:p>
        </w:tc>
      </w:tr>
      <w:tr>
        <w:trPr>
          <w:trHeight w:val="30" w:hRule="atLeast"/>
        </w:trPr>
        <w:tc>
          <w:tcPr>
            <w:tcW w:w="2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6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және өнер қызметкерлерінің күні</w:t>
            </w:r>
          </w:p>
        </w:tc>
        <w:tc>
          <w:tcPr>
            <w:tcW w:w="1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қыркүйектің соңғы жексенбісі</w:t>
            </w:r>
          </w:p>
        </w:tc>
      </w:tr>
      <w:tr>
        <w:trPr>
          <w:trHeight w:val="30" w:hRule="atLeast"/>
        </w:trPr>
        <w:tc>
          <w:tcPr>
            <w:tcW w:w="2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6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 жасаушы күні</w:t>
            </w:r>
          </w:p>
        </w:tc>
        <w:tc>
          <w:tcPr>
            <w:tcW w:w="1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қыркүйектің соңғы жексенбісі</w:t>
            </w:r>
          </w:p>
        </w:tc>
      </w:tr>
      <w:tr>
        <w:trPr>
          <w:trHeight w:val="30" w:hRule="atLeast"/>
        </w:trPr>
        <w:tc>
          <w:tcPr>
            <w:tcW w:w="2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6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Мұғалім күні</w:t>
            </w:r>
          </w:p>
        </w:tc>
        <w:tc>
          <w:tcPr>
            <w:tcW w:w="1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қазанның бірінші жексенбісі</w:t>
            </w:r>
          </w:p>
        </w:tc>
      </w:tr>
      <w:tr>
        <w:trPr>
          <w:trHeight w:val="30" w:hRule="atLeast"/>
        </w:trPr>
        <w:tc>
          <w:tcPr>
            <w:tcW w:w="2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6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Құтқарушы күні</w:t>
            </w:r>
          </w:p>
        </w:tc>
        <w:tc>
          <w:tcPr>
            <w:tcW w:w="1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қазан</w:t>
            </w:r>
          </w:p>
        </w:tc>
      </w:tr>
      <w:tr>
        <w:trPr>
          <w:trHeight w:val="30" w:hRule="atLeast"/>
        </w:trPr>
        <w:tc>
          <w:tcPr>
            <w:tcW w:w="2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6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қорғау жүйесі қызметкерлерінің күні</w:t>
            </w:r>
          </w:p>
        </w:tc>
        <w:tc>
          <w:tcPr>
            <w:tcW w:w="1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қазанның соңғы жексенбісі</w:t>
            </w:r>
          </w:p>
        </w:tc>
      </w:tr>
      <w:tr>
        <w:trPr>
          <w:trHeight w:val="30" w:hRule="atLeast"/>
        </w:trPr>
        <w:tc>
          <w:tcPr>
            <w:tcW w:w="2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6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Статистика күні</w:t>
            </w:r>
          </w:p>
        </w:tc>
        <w:tc>
          <w:tcPr>
            <w:tcW w:w="1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қараша</w:t>
            </w:r>
          </w:p>
        </w:tc>
      </w:tr>
      <w:tr>
        <w:trPr>
          <w:trHeight w:val="30" w:hRule="atLeast"/>
        </w:trPr>
        <w:tc>
          <w:tcPr>
            <w:tcW w:w="2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6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Ұлттық валюта – теңге күні, Қазақстан Республикасының қаржы саласы қызметкерлерінің кәсіптік мерекесі</w:t>
            </w:r>
          </w:p>
        </w:tc>
        <w:tc>
          <w:tcPr>
            <w:tcW w:w="1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қараша</w:t>
            </w:r>
          </w:p>
        </w:tc>
      </w:tr>
      <w:tr>
        <w:trPr>
          <w:trHeight w:val="30" w:hRule="atLeast"/>
        </w:trPr>
        <w:tc>
          <w:tcPr>
            <w:tcW w:w="2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6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қызметкерлерінің күні</w:t>
            </w:r>
          </w:p>
        </w:tc>
        <w:tc>
          <w:tcPr>
            <w:tcW w:w="1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қарашаның үшінші жексенбісі</w:t>
            </w:r>
          </w:p>
        </w:tc>
      </w:tr>
      <w:tr>
        <w:trPr>
          <w:trHeight w:val="30" w:hRule="atLeast"/>
        </w:trPr>
        <w:tc>
          <w:tcPr>
            <w:tcW w:w="2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6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Прокуратура күні</w:t>
            </w:r>
          </w:p>
        </w:tc>
        <w:tc>
          <w:tcPr>
            <w:tcW w:w="1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желтоқсан</w:t>
            </w:r>
          </w:p>
        </w:tc>
      </w:tr>
      <w:tr>
        <w:trPr>
          <w:trHeight w:val="30" w:hRule="atLeast"/>
        </w:trPr>
        <w:tc>
          <w:tcPr>
            <w:tcW w:w="2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6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Кеден органдары қызметкерлерінің күні</w:t>
            </w:r>
          </w:p>
        </w:tc>
        <w:tc>
          <w:tcPr>
            <w:tcW w:w="1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желтоқсан</w:t>
            </w:r>
          </w:p>
        </w:tc>
      </w:tr>
      <w:tr>
        <w:trPr>
          <w:trHeight w:val="30" w:hRule="atLeast"/>
        </w:trPr>
        <w:tc>
          <w:tcPr>
            <w:tcW w:w="2541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6129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Энергетик күні</w:t>
            </w:r>
          </w:p>
        </w:tc>
        <w:tc>
          <w:tcPr>
            <w:tcW w:w="108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54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желтоқсанның үшінші жексенбісі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