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6d03e9" w14:textId="86d03e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 Қарулы Күштерінің, басқа да әскерлері мен әскери құралымдарының әскери киім нысаны мен айырым белгілері туралы</w:t>
      </w:r>
    </w:p>
    <w:p>
      <w:pPr>
        <w:spacing w:after="0"/>
        <w:ind w:left="0"/>
        <w:jc w:val="both"/>
      </w:pPr>
      <w:r>
        <w:rPr>
          <w:rFonts w:ascii="Times New Roman"/>
          <w:b w:val="false"/>
          <w:i w:val="false"/>
          <w:color w:val="000000"/>
          <w:sz w:val="28"/>
        </w:rPr>
        <w:t>Қазақстан Республикасы Президентінің 2011 жылғы 25 тамыздағы № 144 Жарлығы.</w:t>
      </w:r>
    </w:p>
    <w:p>
      <w:pPr>
        <w:spacing w:after="0"/>
        <w:ind w:left="0"/>
        <w:jc w:val="both"/>
      </w:pPr>
      <w:bookmarkStart w:name="z100" w:id="0"/>
      <w:r>
        <w:rPr>
          <w:rFonts w:ascii="Times New Roman"/>
          <w:b w:val="false"/>
          <w:i w:val="false"/>
          <w:color w:val="ff0000"/>
          <w:sz w:val="28"/>
        </w:rPr>
        <w:t xml:space="preserve">
      Ескерту. Жарлықтың тақырыбы жаңа редакцияда – ҚР Президентінің 12.12.2023 </w:t>
      </w:r>
      <w:r>
        <w:rPr>
          <w:rFonts w:ascii="Times New Roman"/>
          <w:b w:val="false"/>
          <w:i w:val="false"/>
          <w:color w:val="ff0000"/>
          <w:sz w:val="28"/>
        </w:rPr>
        <w:t>№ 413</w:t>
      </w:r>
      <w:r>
        <w:rPr>
          <w:rFonts w:ascii="Times New Roman"/>
          <w:b w:val="false"/>
          <w:i w:val="false"/>
          <w:color w:val="ff0000"/>
          <w:sz w:val="28"/>
        </w:rPr>
        <w:t xml:space="preserve"> (01.01.2024 бастап </w:t>
      </w:r>
      <w:r>
        <w:rPr>
          <w:rFonts w:ascii="Times New Roman"/>
          <w:b w:val="false"/>
          <w:i w:val="false"/>
          <w:color w:val="ff0000"/>
          <w:sz w:val="28"/>
        </w:rPr>
        <w:t>қолданысқа</w:t>
      </w:r>
      <w:r>
        <w:rPr>
          <w:rFonts w:ascii="Times New Roman"/>
          <w:b w:val="false"/>
          <w:i w:val="false"/>
          <w:color w:val="ff0000"/>
          <w:sz w:val="28"/>
        </w:rPr>
        <w:t xml:space="preserve"> енгізіледі) Жарлығымен.</w:t>
      </w:r>
    </w:p>
    <w:bookmarkEnd w:id="0"/>
    <w:p>
      <w:pPr>
        <w:spacing w:after="0"/>
        <w:ind w:left="0"/>
        <w:jc w:val="both"/>
      </w:pPr>
      <w:r>
        <w:rPr>
          <w:rFonts w:ascii="Times New Roman"/>
          <w:b w:val="false"/>
          <w:i w:val="false"/>
          <w:color w:val="000000"/>
          <w:sz w:val="28"/>
        </w:rPr>
        <w:t xml:space="preserve">
      Ескерту. Бүкіл мәтін бойынша және аталған Жарлықпен бекітілген Қазақстан Республикасының Қарулы Күштері, басқа да әскерлері мен әскери құралымдары әскери қызметшілерінің әскери киім нысаны және айырым белгілері үлгілерінің </w:t>
      </w:r>
      <w:r>
        <w:rPr>
          <w:rFonts w:ascii="Times New Roman"/>
          <w:b w:val="false"/>
          <w:i w:val="false"/>
          <w:color w:val="000000"/>
          <w:sz w:val="28"/>
        </w:rPr>
        <w:t>сипаттамасында</w:t>
      </w:r>
      <w:r>
        <w:rPr>
          <w:rFonts w:ascii="Times New Roman"/>
          <w:b w:val="false"/>
          <w:i w:val="false"/>
          <w:color w:val="000000"/>
          <w:sz w:val="28"/>
        </w:rPr>
        <w:t xml:space="preserve"> </w:t>
      </w:r>
      <w:r>
        <w:rPr>
          <w:rFonts w:ascii="Times New Roman"/>
          <w:b w:val="false"/>
          <w:i w:val="false"/>
          <w:color w:val="000000"/>
          <w:sz w:val="28"/>
        </w:rPr>
        <w:t xml:space="preserve">"(Республикалық ұлан)", "(Республикалық ұланды)" деген сөздер алып тасталды – ҚР Президентінің 05.05.2017 </w:t>
      </w:r>
      <w:r>
        <w:rPr>
          <w:rFonts w:ascii="Times New Roman"/>
          <w:b w:val="false"/>
          <w:i w:val="false"/>
          <w:color w:val="000000"/>
          <w:sz w:val="28"/>
        </w:rPr>
        <w:t>№ 471</w:t>
      </w:r>
      <w:r>
        <w:rPr>
          <w:rFonts w:ascii="Times New Roman"/>
          <w:b w:val="false"/>
          <w:i w:val="false"/>
          <w:color w:val="000000"/>
          <w:sz w:val="28"/>
        </w:rPr>
        <w:t xml:space="preserve"> Жарлығымен.</w:t>
      </w:r>
    </w:p>
    <w:p>
      <w:pPr>
        <w:spacing w:after="0"/>
        <w:ind w:left="0"/>
        <w:jc w:val="both"/>
      </w:pPr>
      <w:r>
        <w:rPr>
          <w:rFonts w:ascii="Times New Roman"/>
          <w:b w:val="false"/>
          <w:i w:val="false"/>
          <w:color w:val="000000"/>
          <w:sz w:val="28"/>
        </w:rPr>
        <w:t>
      Ескерту. Бүкіл мәтін бойынша "әскери оқу орындарына" деген сөздер "әскери, арнаулы оқу орындарына" деген сөздермен ауыстырылды;</w:t>
      </w:r>
    </w:p>
    <w:p>
      <w:pPr>
        <w:spacing w:after="0"/>
        <w:ind w:left="0"/>
        <w:jc w:val="both"/>
      </w:pPr>
      <w:r>
        <w:rPr>
          <w:rFonts w:ascii="Times New Roman"/>
          <w:b w:val="false"/>
          <w:i w:val="false"/>
          <w:color w:val="000000"/>
          <w:sz w:val="28"/>
        </w:rPr>
        <w:t>
      бүкіл мәтін бойынша "әскери оқу орындарын", "әскери оқу орындары", "әскери оқу орындарының", "орта және жоғары оқу орындарының", "орта және жоғары оқу орындары" және "орта және жоғары әскери оқу орындарының", "орта және жоғары әскери оқу орындары" деген сөздер тиісінше "әскери, арнаулы оқу орындарын", "әскери, арнаулы оқу орындары" және "әскери, арнаулы оқу орындарының" деген сөздермен ауыстырылды;</w:t>
      </w:r>
    </w:p>
    <w:p>
      <w:pPr>
        <w:spacing w:after="0"/>
        <w:ind w:left="0"/>
        <w:jc w:val="both"/>
      </w:pPr>
      <w:r>
        <w:rPr>
          <w:rFonts w:ascii="Times New Roman"/>
          <w:b w:val="false"/>
          <w:i w:val="false"/>
          <w:color w:val="000000"/>
          <w:sz w:val="28"/>
        </w:rPr>
        <w:t>
      бүкіл мәтін бойынша "Аэроұтқыр" деген сөз тиісінше "Десанттық-шабуылдау" деген сөздермен ауыстырылды;</w:t>
      </w:r>
    </w:p>
    <w:p>
      <w:pPr>
        <w:spacing w:after="0"/>
        <w:ind w:left="0"/>
        <w:jc w:val="both"/>
      </w:pPr>
      <w:r>
        <w:rPr>
          <w:rFonts w:ascii="Times New Roman"/>
          <w:b w:val="false"/>
          <w:i w:val="false"/>
          <w:color w:val="000000"/>
          <w:sz w:val="28"/>
        </w:rPr>
        <w:t>
      бүкіл мәтін бойынша "аға және кіші офицерлер құрамының", "аға және кіші офицерлер құрамында", "аға және кіші офицерлер құрамы", "келісімшарт бойынша және әскерге шақыру бойынша офицерлерінің" деген сөздер "келісімшарт бойынша және әскерге шақыру бойынша әскери қызмет өткеретін аға, кіші офицерлер құрамының", "келісімшарт бойынша және әскерге шақыру бойынша әскери қызмет өткеретін аға, кіші офицерлер құрамында", "келісімшарт бойынша және әскерге шақыру бойынша әскери қызмет өткеретін аға, кіші офицерлер құрамы" деген сөздермен ауыстырылды;</w:t>
      </w:r>
    </w:p>
    <w:p>
      <w:pPr>
        <w:spacing w:after="0"/>
        <w:ind w:left="0"/>
        <w:jc w:val="both"/>
      </w:pPr>
      <w:r>
        <w:rPr>
          <w:rFonts w:ascii="Times New Roman"/>
          <w:b w:val="false"/>
          <w:i w:val="false"/>
          <w:color w:val="000000"/>
          <w:sz w:val="28"/>
        </w:rPr>
        <w:t>
      бүкіл мәтін бойынша "әскерге шақыру бойынша офицерлер" деген сөздер "әскерге шақыру бойынша әскери қызмет өткеретін офицерлер" деген сөздермен ауыстырылсын;</w:t>
      </w:r>
    </w:p>
    <w:p>
      <w:pPr>
        <w:spacing w:after="0"/>
        <w:ind w:left="0"/>
        <w:jc w:val="both"/>
      </w:pPr>
      <w:r>
        <w:rPr>
          <w:rFonts w:ascii="Times New Roman"/>
          <w:b w:val="false"/>
          <w:i w:val="false"/>
          <w:color w:val="000000"/>
          <w:sz w:val="28"/>
        </w:rPr>
        <w:t>
      бүкіл мәтін бойынша "келісімшарт бойынша және әскерге шақыру бойынша офицерлер" деген сөздер "офицерлер" деген сөзбен ауыстырылды;</w:t>
      </w:r>
    </w:p>
    <w:p>
      <w:pPr>
        <w:spacing w:after="0"/>
        <w:ind w:left="0"/>
        <w:jc w:val="both"/>
      </w:pPr>
      <w:r>
        <w:rPr>
          <w:rFonts w:ascii="Times New Roman"/>
          <w:b w:val="false"/>
          <w:i w:val="false"/>
          <w:color w:val="000000"/>
          <w:sz w:val="28"/>
        </w:rPr>
        <w:t>
      бүкіл мәтін бойынша "сержанттары (старшиналары) мен сарбаздары (матростары)", "сержанттар (старшиналар) мен сарбаздардың (матростардың)", "сержанттары (старшиналары) мен сарбаздарының (матростарының)", "сержанттар (старшиналар) мен сарбаздар (матростар)", "сержанттарда (старшиналарда), сарбаздарда (матростарда)", "сержанттардың (старшиналардың), сарбаздардың (матростардың)", "сержанттарының (старшиналарының), сарбаздарының (матростарының)", "сержанттарда (старшиналарда), сарбаздарда", "сержанттар мен сарбаздардың", "сержанттар мен сарбаздар", "сержанттар мен сарбаздарда", "сержанттары мен сарбаздарының", "сержанттарының және сарбаздарының", "старшиналар мен матростар", "старшиналар мен матростарда", "старшиналар мен матростардың" деген сөздер "қатардағы жауынгерлер мен сержанттар құрамы", "қатардағы жауынгерлер мен сержанттар құрамының", "қатардағы жауынгерлер мен сержанттар құрамында" деген сөздермен ауыстырылды;</w:t>
      </w:r>
    </w:p>
    <w:p>
      <w:pPr>
        <w:spacing w:after="0"/>
        <w:ind w:left="0"/>
        <w:jc w:val="both"/>
      </w:pPr>
      <w:r>
        <w:rPr>
          <w:rFonts w:ascii="Times New Roman"/>
          <w:b w:val="false"/>
          <w:i w:val="false"/>
          <w:color w:val="000000"/>
          <w:sz w:val="28"/>
        </w:rPr>
        <w:t>
      бүкіл мәтін бойынша "келісімшарт бойынша және корабльдік әскери атақтары бар әскерге шақыру бойынша старшиналары мен матростарының" және "келісімшарт бойынша және әскерлер әскери атақтары бар әскерге шақыру бойынша старшиналары мен матростарының" деген сөздер "корабльдік әскери атақтары бар келісімшарт бойынша және шақыру бойынша қатардағы жауынгерлер мен сержанттар құрамының" және "әскерлер әскери атақтары бар келісімшарт бойынша және шақыру бойынша қатардағы жауынгерлер мен сержанттар құрамының" деген сөздермен ауыстырылды;</w:t>
      </w:r>
    </w:p>
    <w:p>
      <w:pPr>
        <w:spacing w:after="0"/>
        <w:ind w:left="0"/>
        <w:jc w:val="both"/>
      </w:pPr>
      <w:r>
        <w:rPr>
          <w:rFonts w:ascii="Times New Roman"/>
          <w:b w:val="false"/>
          <w:i w:val="false"/>
          <w:color w:val="000000"/>
          <w:sz w:val="28"/>
        </w:rPr>
        <w:t>
      бүкіл мәтін бойынша "келісімшарт бойынша сержанттары мен сарбаздарының" және "келісімшарт бойынша старшиналары мен матростарының" деген сөздер "келісімшарт бойынша әскери қызмет өткеретін қатардағы жауынгерлер мен сержанттар құрамының" деген сөздермен ауыстырылды;</w:t>
      </w:r>
    </w:p>
    <w:p>
      <w:pPr>
        <w:spacing w:after="0"/>
        <w:ind w:left="0"/>
        <w:jc w:val="both"/>
      </w:pPr>
      <w:r>
        <w:rPr>
          <w:rFonts w:ascii="Times New Roman"/>
          <w:b w:val="false"/>
          <w:i w:val="false"/>
          <w:color w:val="000000"/>
          <w:sz w:val="28"/>
        </w:rPr>
        <w:t>
      бүкіл мәтін бойынша "келісімшарт бойынша сержанттар мен сарбаздар" және "келісімшарт бойынша старшиналар мен матростар" деген сөздер "келісімшарт бойынша әскери қызмет өткеретін қатардағы жауынгерлер мен сержанттар құрамы" деген сөздермен ауыстырылды;</w:t>
      </w:r>
    </w:p>
    <w:p>
      <w:pPr>
        <w:spacing w:after="0"/>
        <w:ind w:left="0"/>
        <w:jc w:val="both"/>
      </w:pPr>
      <w:r>
        <w:rPr>
          <w:rFonts w:ascii="Times New Roman"/>
          <w:b w:val="false"/>
          <w:i w:val="false"/>
          <w:color w:val="000000"/>
          <w:sz w:val="28"/>
        </w:rPr>
        <w:t>
      бүкіл мәтін бойынша "әскерге шақыру бойынша сержанттар мен сарбаздар" және "әскерге шақыру бойынша старшиналар мен матростар" деген сөздер "әскерге шақыру бойынша әскери қызмет өткеретін қатардағы жауынгерлер мен сержанттар құрамы" деген сөздермен ауыстырылды;</w:t>
      </w:r>
    </w:p>
    <w:p>
      <w:pPr>
        <w:spacing w:after="0"/>
        <w:ind w:left="0"/>
        <w:jc w:val="both"/>
      </w:pPr>
      <w:r>
        <w:rPr>
          <w:rFonts w:ascii="Times New Roman"/>
          <w:b w:val="false"/>
          <w:i w:val="false"/>
          <w:color w:val="000000"/>
          <w:sz w:val="28"/>
        </w:rPr>
        <w:t>
      бүкіл мәтін бойынша "Кадет корпусының және "Жас ұлан" республикалық мектебінің тәрбиеленушілері", "Кадет корпусы және "Жас ұлан" республикалық мектебі тәрбиеленушілерінің", "Кадет корпусының және "Жас ұлан" республикалық мектебінің тәрбиеленушілерінде", "Кадет корпусының және "Жас ұлан" республикалық мектебінің тәрбиеленушілерінен" деген сөздер тиісінше "әскери колледждер ұландары (кадеттері) және "Жас ұлан" республикалық мектептерінің тәрбиеленушілері", "әскери колледждер ұландарының (кадеттерінің) және "Жас ұлан" республикалық мектептері тәрбиеленушілерінің", "әскери колледждер ұландарында (кадеттерінде) және "Жас ұлан" республикалық мектептерінің тәрбиеленушілерінде", "әскери колледждер ұландарынан (кадеттерінен) және "Жас ұлан" республикалық мектептерінің тәрбиеленушілерінен" деген сөздермен ауыстырылды;</w:t>
      </w:r>
    </w:p>
    <w:p>
      <w:pPr>
        <w:spacing w:after="0"/>
        <w:ind w:left="0"/>
        <w:jc w:val="both"/>
      </w:pPr>
      <w:r>
        <w:rPr>
          <w:rFonts w:ascii="Times New Roman"/>
          <w:b w:val="false"/>
          <w:i w:val="false"/>
          <w:color w:val="000000"/>
          <w:sz w:val="28"/>
        </w:rPr>
        <w:t>
      бүкіл мәтін бойынша "Кадет корпусы тәрбиеленушілерінің", "Кадет корпусының тәрбиеленушілерінен" және "Кадет корпусының тәрбиеленушілері" деген сөздер тиісінше "әскери колледждер ұландарының (кадеттерінің)", "әскери колледждер ұландарынан (кадеттерінен)", "әскери колледждер ұландары (кадеттері)" деген сөздермен ауыстырылды;</w:t>
      </w:r>
    </w:p>
    <w:p>
      <w:pPr>
        <w:spacing w:after="0"/>
        <w:ind w:left="0"/>
        <w:jc w:val="both"/>
      </w:pPr>
      <w:r>
        <w:rPr>
          <w:rFonts w:ascii="Times New Roman"/>
          <w:b w:val="false"/>
          <w:i w:val="false"/>
          <w:color w:val="000000"/>
          <w:sz w:val="28"/>
        </w:rPr>
        <w:t>
      бүкіл мәтін бойынша "Кадет корпусы", "Кадет корпусының" деген сөздер "әскери колледждер", "әскери колледждердің" деген сөздермен ауыстырылды;</w:t>
      </w:r>
    </w:p>
    <w:p>
      <w:pPr>
        <w:spacing w:after="0"/>
        <w:ind w:left="0"/>
        <w:jc w:val="both"/>
      </w:pPr>
      <w:r>
        <w:rPr>
          <w:rFonts w:ascii="Times New Roman"/>
          <w:b w:val="false"/>
          <w:i w:val="false"/>
          <w:color w:val="000000"/>
          <w:sz w:val="28"/>
        </w:rPr>
        <w:t>
      бүкіл мәтін бойынша "1-қосымшаға сәйкес" деген сөздер "сипаттама мен суреттерге 1-қосымшаға сәйкес" деген сөздермен ауыстырылды;</w:t>
      </w:r>
    </w:p>
    <w:p>
      <w:pPr>
        <w:spacing w:after="0"/>
        <w:ind w:left="0"/>
        <w:jc w:val="both"/>
      </w:pPr>
      <w:r>
        <w:rPr>
          <w:rFonts w:ascii="Times New Roman"/>
          <w:b w:val="false"/>
          <w:i w:val="false"/>
          <w:color w:val="000000"/>
          <w:sz w:val="28"/>
        </w:rPr>
        <w:t>
      бүкіл мәтін бойынша "Ұлттық қауіпсіздік комитетінің Шекара қызметі" деген сөздер "Ұлттық қауіпсіздік комитетінің Шекара қызметі және Шекара академиясы" деген сөздермен ауыстырылды;</w:t>
      </w:r>
    </w:p>
    <w:p>
      <w:pPr>
        <w:spacing w:after="0"/>
        <w:ind w:left="0"/>
        <w:jc w:val="both"/>
      </w:pPr>
      <w:r>
        <w:rPr>
          <w:rFonts w:ascii="Times New Roman"/>
          <w:b w:val="false"/>
          <w:i w:val="false"/>
          <w:color w:val="000000"/>
          <w:sz w:val="28"/>
        </w:rPr>
        <w:t>
      бүкіл мәтін бойынша "Әуе қорғанысы күштері" деген сөздер тиісінше "Әуе қорғанысы күштері және мемлекеттік авиацияның ұшу қауіпсіздігі органы" деген сөздермен ауыстырылды;</w:t>
      </w:r>
    </w:p>
    <w:p>
      <w:pPr>
        <w:spacing w:after="0"/>
        <w:ind w:left="0"/>
        <w:jc w:val="both"/>
      </w:pPr>
      <w:r>
        <w:rPr>
          <w:rFonts w:ascii="Times New Roman"/>
          <w:b w:val="false"/>
          <w:i w:val="false"/>
          <w:color w:val="000000"/>
          <w:sz w:val="28"/>
        </w:rPr>
        <w:t>
      бүкіл мәтін бойынша "Ішкі істер министрлігі Ішкі әскерлер комитетінің" және "Ішкі істер министрлігінің Ішкі әскерлер комитеті" деген сөздер тиісінше "Ұлттық ұланының" және "Ұлттық ұланы" деген сөздермен ауыстырылды;</w:t>
      </w:r>
    </w:p>
    <w:p>
      <w:pPr>
        <w:spacing w:after="0"/>
        <w:ind w:left="0"/>
        <w:jc w:val="both"/>
      </w:pPr>
      <w:r>
        <w:rPr>
          <w:rFonts w:ascii="Times New Roman"/>
          <w:b w:val="false"/>
          <w:i w:val="false"/>
          <w:color w:val="000000"/>
          <w:sz w:val="28"/>
        </w:rPr>
        <w:t xml:space="preserve">
      бүкіл мәтін бойынша "Әскери прокуратурасы органдары" деген сөздер "әскери прокуратурасы органдары" деген сөздермен ауыстырылды – ҚР Президентінің 11.10.2022 </w:t>
      </w:r>
      <w:r>
        <w:rPr>
          <w:rFonts w:ascii="Times New Roman"/>
          <w:b w:val="false"/>
          <w:i w:val="false"/>
          <w:color w:val="000000"/>
          <w:sz w:val="28"/>
        </w:rPr>
        <w:t>№ 1043</w:t>
      </w:r>
      <w:r>
        <w:rPr>
          <w:rFonts w:ascii="Times New Roman"/>
          <w:b w:val="false"/>
          <w:i w:val="false"/>
          <w:color w:val="000000"/>
          <w:sz w:val="28"/>
        </w:rPr>
        <w:t xml:space="preserve"> Жарлығымен.</w:t>
      </w:r>
    </w:p>
    <w:bookmarkStart w:name="z46" w:id="1"/>
    <w:p>
      <w:pPr>
        <w:spacing w:after="0"/>
        <w:ind w:left="0"/>
        <w:jc w:val="both"/>
      </w:pPr>
      <w:r>
        <w:rPr>
          <w:rFonts w:ascii="Times New Roman"/>
          <w:b w:val="false"/>
          <w:i w:val="false"/>
          <w:color w:val="000000"/>
          <w:sz w:val="28"/>
        </w:rPr>
        <w:t>
      "</w:t>
      </w:r>
      <w:r>
        <w:rPr>
          <w:rFonts w:ascii="Times New Roman"/>
          <w:b w:val="false"/>
          <w:i w:val="false"/>
          <w:color w:val="000000"/>
          <w:sz w:val="28"/>
        </w:rPr>
        <w:t>Қазақстан Республикасының қорғанысы және Қарулы Күштері туралы</w:t>
      </w:r>
      <w:r>
        <w:rPr>
          <w:rFonts w:ascii="Times New Roman"/>
          <w:b w:val="false"/>
          <w:i w:val="false"/>
          <w:color w:val="000000"/>
          <w:sz w:val="28"/>
        </w:rPr>
        <w:t>" және "</w:t>
      </w:r>
      <w:r>
        <w:rPr>
          <w:rFonts w:ascii="Times New Roman"/>
          <w:b w:val="false"/>
          <w:i w:val="false"/>
          <w:color w:val="000000"/>
          <w:sz w:val="28"/>
        </w:rPr>
        <w:t>Әскери қызмет және әскери қызметшілердің мәртебесі туралы</w:t>
      </w:r>
      <w:r>
        <w:rPr>
          <w:rFonts w:ascii="Times New Roman"/>
          <w:b w:val="false"/>
          <w:i w:val="false"/>
          <w:color w:val="000000"/>
          <w:sz w:val="28"/>
        </w:rPr>
        <w:t xml:space="preserve">" Қазақстан Республикасының заңдарына сәйкес </w:t>
      </w:r>
      <w:r>
        <w:rPr>
          <w:rFonts w:ascii="Times New Roman"/>
          <w:b/>
          <w:i w:val="false"/>
          <w:color w:val="000000"/>
          <w:sz w:val="28"/>
        </w:rPr>
        <w:t>ҚАУЛЫ ЕТЕМІН</w:t>
      </w:r>
      <w:r>
        <w:rPr>
          <w:rFonts w:ascii="Times New Roman"/>
          <w:b w:val="false"/>
          <w:i w:val="false"/>
          <w:color w:val="000000"/>
          <w:sz w:val="28"/>
        </w:rPr>
        <w:t>:</w:t>
      </w:r>
    </w:p>
    <w:bookmarkEnd w:id="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Кіріспе жаңа редакцияда – ҚР Президентінің 12.12.2023 </w:t>
      </w:r>
      <w:r>
        <w:rPr>
          <w:rFonts w:ascii="Times New Roman"/>
          <w:b w:val="false"/>
          <w:i w:val="false"/>
          <w:color w:val="000000"/>
          <w:sz w:val="28"/>
        </w:rPr>
        <w:t>№ 413</w:t>
      </w:r>
      <w:r>
        <w:rPr>
          <w:rFonts w:ascii="Times New Roman"/>
          <w:b w:val="false"/>
          <w:i w:val="false"/>
          <w:color w:val="ff0000"/>
          <w:sz w:val="28"/>
        </w:rPr>
        <w:t xml:space="preserve"> (01.01.2024 бастап </w:t>
      </w:r>
      <w:r>
        <w:rPr>
          <w:rFonts w:ascii="Times New Roman"/>
          <w:b w:val="false"/>
          <w:i w:val="false"/>
          <w:color w:val="ff0000"/>
          <w:sz w:val="28"/>
        </w:rPr>
        <w:t>қолданысқа</w:t>
      </w:r>
      <w:r>
        <w:rPr>
          <w:rFonts w:ascii="Times New Roman"/>
          <w:b w:val="false"/>
          <w:i w:val="false"/>
          <w:color w:val="ff0000"/>
          <w:sz w:val="28"/>
        </w:rPr>
        <w:t xml:space="preserve"> енгізіледі) Жарлығымен.</w:t>
      </w:r>
      <w:r>
        <w:br/>
      </w:r>
      <w:r>
        <w:rPr>
          <w:rFonts w:ascii="Times New Roman"/>
          <w:b w:val="false"/>
          <w:i w:val="false"/>
          <w:color w:val="000000"/>
          <w:sz w:val="28"/>
        </w:rPr>
        <w:t>
</w:t>
      </w:r>
    </w:p>
    <w:bookmarkStart w:name="z47" w:id="2"/>
    <w:p>
      <w:pPr>
        <w:spacing w:after="0"/>
        <w:ind w:left="0"/>
        <w:jc w:val="both"/>
      </w:pPr>
      <w:r>
        <w:rPr>
          <w:rFonts w:ascii="Times New Roman"/>
          <w:b w:val="false"/>
          <w:i w:val="false"/>
          <w:color w:val="000000"/>
          <w:sz w:val="28"/>
        </w:rPr>
        <w:t xml:space="preserve">
      1. Қоса беріліп отырған Қазақстан Республикасы Қарулы Күштерінің, басқа да әскерлері мен әскери құралымдарының әскери киім нысаны мен айырым белгісі үлгілерінің </w:t>
      </w:r>
      <w:r>
        <w:rPr>
          <w:rFonts w:ascii="Times New Roman"/>
          <w:b w:val="false"/>
          <w:i w:val="false"/>
          <w:color w:val="000000"/>
          <w:sz w:val="28"/>
        </w:rPr>
        <w:t>сипаттамасы мен суреті</w:t>
      </w:r>
      <w:r>
        <w:rPr>
          <w:rFonts w:ascii="Times New Roman"/>
          <w:b w:val="false"/>
          <w:i w:val="false"/>
          <w:color w:val="000000"/>
          <w:sz w:val="28"/>
        </w:rPr>
        <w:t xml:space="preserve"> бекітілсін.</w:t>
      </w:r>
    </w:p>
    <w:bookmarkEnd w:id="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Президентінің 12.12.2023 </w:t>
      </w:r>
      <w:r>
        <w:rPr>
          <w:rFonts w:ascii="Times New Roman"/>
          <w:b w:val="false"/>
          <w:i w:val="false"/>
          <w:color w:val="000000"/>
          <w:sz w:val="28"/>
        </w:rPr>
        <w:t>№ 413</w:t>
      </w:r>
      <w:r>
        <w:rPr>
          <w:rFonts w:ascii="Times New Roman"/>
          <w:b w:val="false"/>
          <w:i w:val="false"/>
          <w:color w:val="ff0000"/>
          <w:sz w:val="28"/>
        </w:rPr>
        <w:t xml:space="preserve"> (01.01.2024 бастап </w:t>
      </w:r>
      <w:r>
        <w:rPr>
          <w:rFonts w:ascii="Times New Roman"/>
          <w:b w:val="false"/>
          <w:i w:val="false"/>
          <w:color w:val="ff0000"/>
          <w:sz w:val="28"/>
        </w:rPr>
        <w:t>қолданысқа</w:t>
      </w:r>
      <w:r>
        <w:rPr>
          <w:rFonts w:ascii="Times New Roman"/>
          <w:b w:val="false"/>
          <w:i w:val="false"/>
          <w:color w:val="ff0000"/>
          <w:sz w:val="28"/>
        </w:rPr>
        <w:t xml:space="preserve"> енгізіледі) Жарлығымен.</w:t>
      </w:r>
      <w:r>
        <w:br/>
      </w:r>
      <w:r>
        <w:rPr>
          <w:rFonts w:ascii="Times New Roman"/>
          <w:b w:val="false"/>
          <w:i w:val="false"/>
          <w:color w:val="000000"/>
          <w:sz w:val="28"/>
        </w:rPr>
        <w:t>
</w:t>
      </w:r>
    </w:p>
    <w:bookmarkStart w:name="z48" w:id="3"/>
    <w:p>
      <w:pPr>
        <w:spacing w:after="0"/>
        <w:ind w:left="0"/>
        <w:jc w:val="both"/>
      </w:pPr>
      <w:r>
        <w:rPr>
          <w:rFonts w:ascii="Times New Roman"/>
          <w:b w:val="false"/>
          <w:i w:val="false"/>
          <w:color w:val="000000"/>
          <w:sz w:val="28"/>
        </w:rPr>
        <w:t>
      2. Қазақстан Республикасының Үкіметі әскери киім нысанының ескі үлгілерін кию мерзімінің өтуін ескере отырып, тиісті жылға арналған республикалық бюджетте көзделген қаражат шегінде кезең-кезеңімен осы Жарлықты іске асыру жөнінде шаралар қабылдасын.</w:t>
      </w:r>
    </w:p>
    <w:bookmarkEnd w:id="3"/>
    <w:bookmarkStart w:name="z49" w:id="4"/>
    <w:p>
      <w:pPr>
        <w:spacing w:after="0"/>
        <w:ind w:left="0"/>
        <w:jc w:val="both"/>
      </w:pPr>
      <w:r>
        <w:rPr>
          <w:rFonts w:ascii="Times New Roman"/>
          <w:b w:val="false"/>
          <w:i w:val="false"/>
          <w:color w:val="000000"/>
          <w:sz w:val="28"/>
        </w:rPr>
        <w:t>
      3. Мыналардың күші жойылды деп танылсын:</w:t>
      </w:r>
    </w:p>
    <w:bookmarkEnd w:id="4"/>
    <w:bookmarkStart w:name="z50" w:id="5"/>
    <w:p>
      <w:pPr>
        <w:spacing w:after="0"/>
        <w:ind w:left="0"/>
        <w:jc w:val="both"/>
      </w:pPr>
      <w:r>
        <w:rPr>
          <w:rFonts w:ascii="Times New Roman"/>
          <w:b w:val="false"/>
          <w:i w:val="false"/>
          <w:color w:val="000000"/>
          <w:sz w:val="28"/>
        </w:rPr>
        <w:t xml:space="preserve">
      1) "Қазақстан Республикасының Қарулы Күштері, басқа да әскерлері мен әскери құралымдары әскери қызметшілерінің әскери киім нысаны және айырым белгілері туралы" Қазақстан Республикасы Президентінің 2006 жылғы 8 шілдедегі № 146 </w:t>
      </w:r>
      <w:r>
        <w:rPr>
          <w:rFonts w:ascii="Times New Roman"/>
          <w:b w:val="false"/>
          <w:i w:val="false"/>
          <w:color w:val="000000"/>
          <w:sz w:val="28"/>
        </w:rPr>
        <w:t>Жарлығы</w:t>
      </w:r>
      <w:r>
        <w:rPr>
          <w:rFonts w:ascii="Times New Roman"/>
          <w:b w:val="false"/>
          <w:i w:val="false"/>
          <w:color w:val="000000"/>
          <w:sz w:val="28"/>
        </w:rPr>
        <w:t>;</w:t>
      </w:r>
    </w:p>
    <w:bookmarkEnd w:id="5"/>
    <w:bookmarkStart w:name="z51" w:id="6"/>
    <w:p>
      <w:pPr>
        <w:spacing w:after="0"/>
        <w:ind w:left="0"/>
        <w:jc w:val="both"/>
      </w:pPr>
      <w:r>
        <w:rPr>
          <w:rFonts w:ascii="Times New Roman"/>
          <w:b w:val="false"/>
          <w:i w:val="false"/>
          <w:color w:val="000000"/>
          <w:sz w:val="28"/>
        </w:rPr>
        <w:t xml:space="preserve">
      2) "Қазақстан Республикасы Президентінің кейбір жарлықтарына толықтырулар енгізу туралы" Қазақстан Республикасы Президентінің 2009 жылғы 19 мамырдағы № 805 Жарлығының 1-тармағының </w:t>
      </w:r>
      <w:r>
        <w:rPr>
          <w:rFonts w:ascii="Times New Roman"/>
          <w:b w:val="false"/>
          <w:i w:val="false"/>
          <w:color w:val="000000"/>
          <w:sz w:val="28"/>
        </w:rPr>
        <w:t>2) тармақшасы</w:t>
      </w:r>
      <w:r>
        <w:rPr>
          <w:rFonts w:ascii="Times New Roman"/>
          <w:b w:val="false"/>
          <w:i w:val="false"/>
          <w:color w:val="000000"/>
          <w:sz w:val="28"/>
        </w:rPr>
        <w:t xml:space="preserve"> (Қазақстан Республикасының ПҮАЖ-ы, 2009 ж., № 24-25, 207-құжат).</w:t>
      </w:r>
    </w:p>
    <w:bookmarkEnd w:id="6"/>
    <w:bookmarkStart w:name="z52" w:id="7"/>
    <w:p>
      <w:pPr>
        <w:spacing w:after="0"/>
        <w:ind w:left="0"/>
        <w:jc w:val="both"/>
      </w:pPr>
      <w:r>
        <w:rPr>
          <w:rFonts w:ascii="Times New Roman"/>
          <w:b w:val="false"/>
          <w:i w:val="false"/>
          <w:color w:val="000000"/>
          <w:sz w:val="28"/>
        </w:rPr>
        <w:t>
      4. Осы Жарлық қол қойылған күнінен бастап қолданысқа енгізіледі.</w:t>
      </w:r>
    </w:p>
    <w:bookmarkEnd w:id="7"/>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p>
          <w:p>
            <w:pPr>
              <w:spacing w:after="20"/>
              <w:ind w:left="20"/>
              <w:jc w:val="both"/>
            </w:pPr>
          </w:p>
          <w:p>
            <w:pPr>
              <w:spacing w:after="20"/>
              <w:ind w:left="20"/>
              <w:jc w:val="both"/>
            </w:pPr>
            <w:r>
              <w:rPr>
                <w:rFonts w:ascii="Times New Roman"/>
                <w:b w:val="false"/>
                <w:i/>
                <w:color w:val="000000"/>
                <w:sz w:val="20"/>
              </w:rPr>
              <w:t>Президенті</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 Назарбаев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2011 жылғы 25 тамыздағы</w:t>
            </w:r>
            <w:r>
              <w:br/>
            </w:r>
            <w:r>
              <w:rPr>
                <w:rFonts w:ascii="Times New Roman"/>
                <w:b w:val="false"/>
                <w:i w:val="false"/>
                <w:color w:val="000000"/>
                <w:sz w:val="20"/>
              </w:rPr>
              <w:t>№ 144 Жарлығымен</w:t>
            </w:r>
            <w:r>
              <w:br/>
            </w:r>
            <w:r>
              <w:rPr>
                <w:rFonts w:ascii="Times New Roman"/>
                <w:b w:val="false"/>
                <w:i w:val="false"/>
                <w:color w:val="000000"/>
                <w:sz w:val="20"/>
              </w:rPr>
              <w:t>БЕКІТІЛГЕН</w:t>
            </w:r>
          </w:p>
        </w:tc>
      </w:tr>
    </w:tbl>
    <w:bookmarkStart w:name="z54" w:id="8"/>
    <w:p>
      <w:pPr>
        <w:spacing w:after="0"/>
        <w:ind w:left="0"/>
        <w:jc w:val="left"/>
      </w:pPr>
      <w:r>
        <w:rPr>
          <w:rFonts w:ascii="Times New Roman"/>
          <w:b/>
          <w:i w:val="false"/>
          <w:color w:val="000000"/>
        </w:rPr>
        <w:t xml:space="preserve"> Қазақстан Республикасы Қарулы Күштерінің, басқа да әскерлері мен әскери құралымдарының әскери киім нысаны мен айырым белгісі үлгілерінің СИПАТТАМАСЫ МЕН СУРЕТІ</w:t>
      </w:r>
    </w:p>
    <w:bookmarkEnd w:id="8"/>
    <w:p>
      <w:pPr>
        <w:spacing w:after="0"/>
        <w:ind w:left="0"/>
        <w:jc w:val="both"/>
      </w:pPr>
      <w:r>
        <w:rPr>
          <w:rFonts w:ascii="Times New Roman"/>
          <w:b w:val="false"/>
          <w:i w:val="false"/>
          <w:color w:val="ff0000"/>
          <w:sz w:val="28"/>
        </w:rPr>
        <w:t xml:space="preserve">
      Ескерту. Үлгілерінің сипаттамасы мен суреттері жаңа редакцияда – ҚР Президентінің 12.12.2023 </w:t>
      </w:r>
      <w:r>
        <w:rPr>
          <w:rFonts w:ascii="Times New Roman"/>
          <w:b w:val="false"/>
          <w:i w:val="false"/>
          <w:color w:val="ff0000"/>
          <w:sz w:val="28"/>
        </w:rPr>
        <w:t>№ 413</w:t>
      </w:r>
      <w:r>
        <w:rPr>
          <w:rFonts w:ascii="Times New Roman"/>
          <w:b w:val="false"/>
          <w:i w:val="false"/>
          <w:color w:val="ff0000"/>
          <w:sz w:val="28"/>
        </w:rPr>
        <w:t xml:space="preserve"> (01.01.2024 бастап </w:t>
      </w:r>
      <w:r>
        <w:rPr>
          <w:rFonts w:ascii="Times New Roman"/>
          <w:b w:val="false"/>
          <w:i w:val="false"/>
          <w:color w:val="ff0000"/>
          <w:sz w:val="28"/>
        </w:rPr>
        <w:t>қолданысқа</w:t>
      </w:r>
      <w:r>
        <w:rPr>
          <w:rFonts w:ascii="Times New Roman"/>
          <w:b w:val="false"/>
          <w:i w:val="false"/>
          <w:color w:val="ff0000"/>
          <w:sz w:val="28"/>
        </w:rPr>
        <w:t xml:space="preserve"> енгізіледі) Жарлығымен.</w:t>
      </w:r>
    </w:p>
    <w:p>
      <w:pPr>
        <w:spacing w:after="0"/>
        <w:ind w:left="0"/>
        <w:jc w:val="both"/>
      </w:pPr>
      <w:r>
        <w:rPr>
          <w:rFonts w:ascii="Times New Roman"/>
          <w:b w:val="false"/>
          <w:i w:val="false"/>
          <w:color w:val="000000"/>
          <w:sz w:val="28"/>
        </w:rPr>
        <w:t xml:space="preserve">
      Ескерту. Бүкіл мәтін бойынша "ұланының және тәрбиеленушісінің", "ұланы және тәрбиеленушісі", "ұланы мен тәрбиеленушісінен", "ұланында және тәрбиеленушісінде", "ұланы мен тәрбиеленушісінде" деген сөздер тиісінше "ұланының", "ұланы", "ұланынан", "ұланында", "ұланында" деген сөзбен ауыстырылды – ҚР Президентінің 28.10.2025 </w:t>
      </w:r>
      <w:r>
        <w:rPr>
          <w:rFonts w:ascii="Times New Roman"/>
          <w:b w:val="false"/>
          <w:i w:val="false"/>
          <w:color w:val="000000"/>
          <w:sz w:val="28"/>
        </w:rPr>
        <w:t>№ 1068</w:t>
      </w:r>
      <w:r>
        <w:rPr>
          <w:rFonts w:ascii="Times New Roman"/>
          <w:b w:val="false"/>
          <w:i w:val="false"/>
          <w:color w:val="000000"/>
          <w:sz w:val="28"/>
        </w:rPr>
        <w:t xml:space="preserve"> (алғашқы ресми жарияланған күнінен кейін күнтізбелік он күн өткен соң қолданысқа енгізіледі) Жарлығымен.</w:t>
      </w:r>
    </w:p>
    <w:bookmarkStart w:name="z1197" w:id="9"/>
    <w:p>
      <w:pPr>
        <w:spacing w:after="0"/>
        <w:ind w:left="0"/>
        <w:jc w:val="left"/>
      </w:pPr>
      <w:r>
        <w:rPr>
          <w:rFonts w:ascii="Times New Roman"/>
          <w:b/>
          <w:i w:val="false"/>
          <w:color w:val="000000"/>
        </w:rPr>
        <w:t xml:space="preserve"> 1-бөлім. Жалпы ұғымдар мен ережелер</w:t>
      </w:r>
    </w:p>
    <w:bookmarkEnd w:id="9"/>
    <w:bookmarkStart w:name="z20" w:id="10"/>
    <w:p>
      <w:pPr>
        <w:spacing w:after="0"/>
        <w:ind w:left="0"/>
        <w:jc w:val="both"/>
      </w:pPr>
      <w:r>
        <w:rPr>
          <w:rFonts w:ascii="Times New Roman"/>
          <w:b w:val="false"/>
          <w:i w:val="false"/>
          <w:color w:val="000000"/>
          <w:sz w:val="28"/>
        </w:rPr>
        <w:t>
      1. Осы Қазақстан Республикасы Қарулы Күштерінің, басқа да әскерлері мен әскери құралымдарының әскери киім нысаны мен айырым белгісі үлгілерінің сипаттамасы мен суретінде (бұдан әрі – сипаттама мен сурет) мынадай негізгі ұғымдар пайдаланылады:</w:t>
      </w:r>
    </w:p>
    <w:bookmarkEnd w:id="10"/>
    <w:bookmarkStart w:name="z21" w:id="11"/>
    <w:p>
      <w:pPr>
        <w:spacing w:after="0"/>
        <w:ind w:left="0"/>
        <w:jc w:val="both"/>
      </w:pPr>
      <w:r>
        <w:rPr>
          <w:rFonts w:ascii="Times New Roman"/>
          <w:b w:val="false"/>
          <w:i w:val="false"/>
          <w:color w:val="000000"/>
          <w:sz w:val="28"/>
        </w:rPr>
        <w:t>
      1) амуниция – қаруды, оқ-дәріні алып жүруді және басқа да әскери керек-жарақты тағып жүруді жеңілдететін әскери киім нысанының заттары (белбеу, шағын сөмке, жақпарлы кеудеше);</w:t>
      </w:r>
    </w:p>
    <w:bookmarkEnd w:id="11"/>
    <w:bookmarkStart w:name="z22" w:id="12"/>
    <w:p>
      <w:pPr>
        <w:spacing w:after="0"/>
        <w:ind w:left="0"/>
        <w:jc w:val="both"/>
      </w:pPr>
      <w:r>
        <w:rPr>
          <w:rFonts w:ascii="Times New Roman"/>
          <w:b w:val="false"/>
          <w:i w:val="false"/>
          <w:color w:val="000000"/>
          <w:sz w:val="28"/>
        </w:rPr>
        <w:t>
      2) айырым белгісі – әскери қызметшінің дербес әскери атағын, әскери қызметшінің Қарулы Күштерге (бұдан әрі – ҚК), басқа да әскерлер мен әскери құралымдарға (оның ішінде: әскери басқару органына, ҚК түріне, әскер тегіне, өңірлік қолбасшылыққа, арнайы әскерге, материалдық-техникалық қамтамасыз ету әскеріне, аумақтық әскерге, әскери оқу орнына, арнайы операциялар күштеріне, ведомствоға, арнайы мақсаттағы бөлімге (бөлімшеге) және басқа да ұйымға) тиесілігін және әскери қызметшінің қан тобын білдіретін әскери киім нысанының элементтері;</w:t>
      </w:r>
    </w:p>
    <w:bookmarkEnd w:id="12"/>
    <w:bookmarkStart w:name="z23" w:id="13"/>
    <w:p>
      <w:pPr>
        <w:spacing w:after="0"/>
        <w:ind w:left="0"/>
        <w:jc w:val="both"/>
      </w:pPr>
      <w:r>
        <w:rPr>
          <w:rFonts w:ascii="Times New Roman"/>
          <w:b w:val="false"/>
          <w:i w:val="false"/>
          <w:color w:val="000000"/>
          <w:sz w:val="28"/>
        </w:rPr>
        <w:t>
      3) әскери киім нысаны – Қазақстан Республикасының Президенті бекіткен, ҚК-ға, басқа да әскерлер мен әскери құралымдарға тиесілігін айқындайтын ерекшелік және айырым белгісі бар нысанды киім (киім-кешек) мен керек-жарақ;</w:t>
      </w:r>
    </w:p>
    <w:bookmarkEnd w:id="13"/>
    <w:bookmarkStart w:name="z24" w:id="14"/>
    <w:p>
      <w:pPr>
        <w:spacing w:after="0"/>
        <w:ind w:left="0"/>
        <w:jc w:val="both"/>
      </w:pPr>
      <w:r>
        <w:rPr>
          <w:rFonts w:ascii="Times New Roman"/>
          <w:b w:val="false"/>
          <w:i w:val="false"/>
          <w:color w:val="000000"/>
          <w:sz w:val="28"/>
        </w:rPr>
        <w:t>
      4) ерекшелік белгісі – әскери қызметші наградталатын мемлекеттік және ведомстволық награда, төсбелгі.</w:t>
      </w:r>
    </w:p>
    <w:bookmarkEnd w:id="14"/>
    <w:bookmarkStart w:name="z25" w:id="15"/>
    <w:p>
      <w:pPr>
        <w:spacing w:after="0"/>
        <w:ind w:left="0"/>
        <w:jc w:val="both"/>
      </w:pPr>
      <w:r>
        <w:rPr>
          <w:rFonts w:ascii="Times New Roman"/>
          <w:b w:val="false"/>
          <w:i w:val="false"/>
          <w:color w:val="000000"/>
          <w:sz w:val="28"/>
        </w:rPr>
        <w:t>
      2. Айырым белгісіне иықтағы белгі (погон, шағын погон), жеңдегі белгі, төсбелгі және арқадағы белгі (жапсырма, шеврон, тігіс, таңғыш), жағадағы белгі (ілмек, эмблема және тігіс), бас киімдегі (кокарда, тігіс), погондағы (эмблема, жұлдыздар, түйме және жапсырма), жиек, лампас, сондай-ақ дербестендірілген белгі және өзге де әскери-геральдикалық белгі жатады.</w:t>
      </w:r>
    </w:p>
    <w:bookmarkEnd w:id="15"/>
    <w:bookmarkStart w:name="z26" w:id="16"/>
    <w:p>
      <w:pPr>
        <w:spacing w:after="0"/>
        <w:ind w:left="0"/>
        <w:jc w:val="both"/>
      </w:pPr>
      <w:r>
        <w:rPr>
          <w:rFonts w:ascii="Times New Roman"/>
          <w:b w:val="false"/>
          <w:i w:val="false"/>
          <w:color w:val="000000"/>
          <w:sz w:val="28"/>
        </w:rPr>
        <w:t>
      Әскери киім нысанына Қазақстан Республикасының заңнамасында көзделген айырым белгісі мен ерекшелік белгісі тағылады.</w:t>
      </w:r>
    </w:p>
    <w:bookmarkEnd w:id="16"/>
    <w:bookmarkStart w:name="z27" w:id="17"/>
    <w:p>
      <w:pPr>
        <w:spacing w:after="0"/>
        <w:ind w:left="0"/>
        <w:jc w:val="both"/>
      </w:pPr>
      <w:r>
        <w:rPr>
          <w:rFonts w:ascii="Times New Roman"/>
          <w:b w:val="false"/>
          <w:i w:val="false"/>
          <w:color w:val="000000"/>
          <w:sz w:val="28"/>
        </w:rPr>
        <w:t>
      3. Әскери киім нысанының түрі: салтанатты, күнделікті, далалық және арнайы.</w:t>
      </w:r>
    </w:p>
    <w:bookmarkEnd w:id="17"/>
    <w:bookmarkStart w:name="z28" w:id="18"/>
    <w:p>
      <w:pPr>
        <w:spacing w:after="0"/>
        <w:ind w:left="0"/>
        <w:jc w:val="both"/>
      </w:pPr>
      <w:r>
        <w:rPr>
          <w:rFonts w:ascii="Times New Roman"/>
          <w:b w:val="false"/>
          <w:i w:val="false"/>
          <w:color w:val="000000"/>
          <w:sz w:val="28"/>
        </w:rPr>
        <w:t>
      Әскери киім нысанының түрі жазғы, қысқы, маусымдық болып бөлінеді және нөмірленуі мүмкін.</w:t>
      </w:r>
    </w:p>
    <w:bookmarkEnd w:id="18"/>
    <w:bookmarkStart w:name="z29" w:id="19"/>
    <w:p>
      <w:pPr>
        <w:spacing w:after="0"/>
        <w:ind w:left="0"/>
        <w:jc w:val="both"/>
      </w:pPr>
      <w:r>
        <w:rPr>
          <w:rFonts w:ascii="Times New Roman"/>
          <w:b w:val="false"/>
          <w:i w:val="false"/>
          <w:color w:val="000000"/>
          <w:sz w:val="28"/>
        </w:rPr>
        <w:t>
      Әскери парад, салтанатты және басқа да рәсімдік іс-шара өткізу кезінде салтанатты киім нысанын киіп жүру көзделеді. Рәсімдік ғұрыпты орындайтын бөлімшенің әскери қызметшісі (құрметті қарауыл ротасы, дирижер, оркестр, әскери қызметші әйелдер) әскери парад, халықаралық және республикалық маңызы бар басқа да рәсімдік іс-шара өткізу кезінде қосымша салтанатты киім нысанымен қамтамасыз етіледі.</w:t>
      </w:r>
    </w:p>
    <w:bookmarkEnd w:id="19"/>
    <w:bookmarkStart w:name="z30" w:id="20"/>
    <w:p>
      <w:pPr>
        <w:spacing w:after="0"/>
        <w:ind w:left="0"/>
        <w:jc w:val="both"/>
      </w:pPr>
      <w:r>
        <w:rPr>
          <w:rFonts w:ascii="Times New Roman"/>
          <w:b w:val="false"/>
          <w:i w:val="false"/>
          <w:color w:val="000000"/>
          <w:sz w:val="28"/>
        </w:rPr>
        <w:t>
      Оркестрдің әскери дирижер және музыкант әйелдері салтанатты киім нысаны кезінде фуражканың орнына қалпақпен, қонышсыз бәтеңкенің орнына туфлимен қамтамасыз етіледі.</w:t>
      </w:r>
    </w:p>
    <w:bookmarkEnd w:id="20"/>
    <w:bookmarkStart w:name="z31" w:id="21"/>
    <w:p>
      <w:pPr>
        <w:spacing w:after="0"/>
        <w:ind w:left="0"/>
        <w:jc w:val="both"/>
      </w:pPr>
      <w:r>
        <w:rPr>
          <w:rFonts w:ascii="Times New Roman"/>
          <w:b w:val="false"/>
          <w:i w:val="false"/>
          <w:color w:val="000000"/>
          <w:sz w:val="28"/>
        </w:rPr>
        <w:t>
      Әскери қызметші қысқы салтанатты киім нысаны кезінде белгіленген түстегі қысқы пальтомен тек әскери парад өткізуге, халықаралық іс-шараға және қысқы уақыттағы басқа да салтанатты жағдайға қатысқан кезде ғана қамтамасыз етіледі. Қалған жағдайда қысқы уақыттағы салтанатты киім нысаны кезінде күнделікті қысқы күртешені киюге жол беріледі.</w:t>
      </w:r>
    </w:p>
    <w:bookmarkEnd w:id="21"/>
    <w:bookmarkStart w:name="z32" w:id="22"/>
    <w:p>
      <w:pPr>
        <w:spacing w:after="0"/>
        <w:ind w:left="0"/>
        <w:jc w:val="both"/>
      </w:pPr>
      <w:r>
        <w:rPr>
          <w:rFonts w:ascii="Times New Roman"/>
          <w:b w:val="false"/>
          <w:i w:val="false"/>
          <w:color w:val="000000"/>
          <w:sz w:val="28"/>
        </w:rPr>
        <w:t>
      4. Стратегиялық, жедел-стратегиялық, жедел-тактикалық, жедел-аумақтық, жергілікті әскери басқару органының, әскери кафедраның (әскери факультеттің), Ұлттық қауіпсіздік комитеті (бұдан әрі – ҰҚК) Шекара қызметі (бұдан әрі – ШҚ) шекаралық бақылау бөлімшелерінің, Авиация қызметінің (оқшауланған құрылымдық бөлімшелерден басқа), ҰҚК әскери полиция органының, әскери қатынастар органының келісімшарт бойынша әскери қызметшісі мен әскерге шақыру бойынша офицеріне, әскери, арнаулы оқу орнының (оқу процесін қамтамасыз ету бөлімшелерінен басқа) тұрақты құрамына, магистрантына, адъюнктісі мен докторантына, сондай-ақ ҚК, басқа да әскерлер мен әскери құралымдар (бұдан әрі – басқару органдары) әскери бөлімінің (мекемесінің, оқшауланған құрылымдық бөлімшесінің) командиріне (бастығына) және оның орынбасарына күнделікті киіп жүру үшін № 1 күнделікті киім нысаны көзделеді.</w:t>
      </w:r>
    </w:p>
    <w:bookmarkEnd w:id="22"/>
    <w:bookmarkStart w:name="z33" w:id="23"/>
    <w:p>
      <w:pPr>
        <w:spacing w:after="0"/>
        <w:ind w:left="0"/>
        <w:jc w:val="both"/>
      </w:pPr>
      <w:r>
        <w:rPr>
          <w:rFonts w:ascii="Times New Roman"/>
          <w:b w:val="false"/>
          <w:i w:val="false"/>
          <w:color w:val="000000"/>
          <w:sz w:val="28"/>
        </w:rPr>
        <w:t>
      Жоғары офицер құрамы, Қорғаныс министрінің орынбасарлары, басқа да әскерлер мен әскери құралымдардың басшылары, сондай-ақ бас қолбасшылар, қолбасшылар және олардың орынбасарлары, ведомство басшылары мен олардың орынбасарлары, мемлекеттік органның бірінші басшыларына тікелей бағынатын құрылымдық бөлімше бастықтары (ҰҚК Авиация қызметінен басқа) және олардың орынбасарлары үшін № 2 күнделікті киім нысаны қосымша көзделеді.</w:t>
      </w:r>
    </w:p>
    <w:bookmarkEnd w:id="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4-тармаққа өзгеріс енгізілді – ҚР Президентінің 28.10.2025 </w:t>
      </w:r>
      <w:r>
        <w:rPr>
          <w:rFonts w:ascii="Times New Roman"/>
          <w:b w:val="false"/>
          <w:i w:val="false"/>
          <w:color w:val="000000"/>
          <w:sz w:val="28"/>
        </w:rPr>
        <w:t>№ 1068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34" w:id="24"/>
    <w:p>
      <w:pPr>
        <w:spacing w:after="0"/>
        <w:ind w:left="0"/>
        <w:jc w:val="both"/>
      </w:pPr>
      <w:r>
        <w:rPr>
          <w:rFonts w:ascii="Times New Roman"/>
          <w:b w:val="false"/>
          <w:i w:val="false"/>
          <w:color w:val="000000"/>
          <w:sz w:val="28"/>
        </w:rPr>
        <w:t>
      5. Далалық киім нысаны (киім, аяқ киім, бас киім, іш киім және амуниция құралы) арнайы, жауынгерлік және оқу-жауынгерлік міндеттерді орындау кезінде, сондай-ақ оқу-жаттығуда, далалық жорықта, жауынгерлік кезекшілік, жауынгерлік қызмет, қарауыл құрамында, тәуліктік және гарнизондық нарядта қызмет өткеру кезінде, оқу-жаттығу орталығындағы, полигондағы сабақта және жауынгерлік даярлықтың басқа да іс-шарасында киюге арналған.</w:t>
      </w:r>
    </w:p>
    <w:bookmarkEnd w:id="24"/>
    <w:bookmarkStart w:name="z35" w:id="25"/>
    <w:p>
      <w:pPr>
        <w:spacing w:after="0"/>
        <w:ind w:left="0"/>
        <w:jc w:val="both"/>
      </w:pPr>
      <w:r>
        <w:rPr>
          <w:rFonts w:ascii="Times New Roman"/>
          <w:b w:val="false"/>
          <w:i w:val="false"/>
          <w:color w:val="000000"/>
          <w:sz w:val="28"/>
        </w:rPr>
        <w:t>
      6. Арнайы киім нысаны (әскери қызметшінің айырым белгісі бар немесе онсыз, нысанды арнайы киімі, аяқ киім және амуниция) арнайы, жауынгерлік және оқу-жауынгерлік міндеттерді орындау кезінде киім бөлшегінің (қалта, амуниция үшін оқ-дәріге арналған бекіткіш, қару-жарақ, әскери керек-жарақ және басқа да әскери мүлік, жылдам ағыту жүйесі, киім заттары) функционалдығын көздейді.</w:t>
      </w:r>
    </w:p>
    <w:bookmarkEnd w:id="25"/>
    <w:bookmarkStart w:name="z36" w:id="26"/>
    <w:p>
      <w:pPr>
        <w:spacing w:after="0"/>
        <w:ind w:left="0"/>
        <w:jc w:val="both"/>
      </w:pPr>
      <w:r>
        <w:rPr>
          <w:rFonts w:ascii="Times New Roman"/>
          <w:b w:val="false"/>
          <w:i w:val="false"/>
          <w:color w:val="000000"/>
          <w:sz w:val="28"/>
        </w:rPr>
        <w:t>
      7. Десанттық-шабуылдау әскерінің (бұдан әрі – ДШӘ), Арнайы операциялар күштерінің (бұдан әрі – АОК), әскери барлау, теңіз жаяу әскері, Қорғаныс министрлігі мен Бас штабтың режимі мен қауіпсіздігін қамтамасыз ету қызметін атқаратын әскери полицияның, ҚК әскери полициясы жедел ден қою бөлімшесінің, сондай-ақ ҚК-ның, басқа да әскерлер мен әскери құралымдардың арнайы мақсаттағы бөлімдері мен бөлімшелерінің әскери қызметшісіне, Төтенше жағдайлар министрлігінің (бұдан әрі – ТЖМ) және Ұлттық ұланның (бұдан әрі – ҰҰ) әскери қызметшісіне киім нысанының барлық түрін кию кезінде белгіленген бас киімнің орнына берет, сондай-ақ футболканың орнына тельняшка, жеңі жоқ тельняшка немесе жеңі қысқа тельняшка киюге жол беріледі.</w:t>
      </w:r>
    </w:p>
    <w:bookmarkEnd w:id="26"/>
    <w:bookmarkStart w:name="z37" w:id="27"/>
    <w:p>
      <w:pPr>
        <w:spacing w:after="0"/>
        <w:ind w:left="0"/>
        <w:jc w:val="both"/>
      </w:pPr>
      <w:r>
        <w:rPr>
          <w:rFonts w:ascii="Times New Roman"/>
          <w:b w:val="false"/>
          <w:i w:val="false"/>
          <w:color w:val="000000"/>
          <w:sz w:val="28"/>
        </w:rPr>
        <w:t>
      8. ҚК-да, басқа да әскерлер мен әскери құралымдарда арнайы киім нысанының фасоны мен түсін, салтанатты, күнделікті, далалық және арнайы киім нысанындағы әскери басқару органына, құрамаға, бөлімге, әскери және арнаулы оқу орнына тиесілігін білдіретін айырым белгісін және оған жапсыра тігілетін ерекшелік белгісін, жеңдегі айырым белгісін, сыныпты маман үшін белгіні, әскери, арнаулы оқу орнын бітіргені туралы белгіні мемлекеттік органның бірінші басшылары бекітеді.</w:t>
      </w:r>
    </w:p>
    <w:bookmarkEnd w:id="27"/>
    <w:bookmarkStart w:name="z38" w:id="28"/>
    <w:p>
      <w:pPr>
        <w:spacing w:after="0"/>
        <w:ind w:left="0"/>
        <w:jc w:val="both"/>
      </w:pPr>
      <w:r>
        <w:rPr>
          <w:rFonts w:ascii="Times New Roman"/>
          <w:b w:val="false"/>
          <w:i w:val="false"/>
          <w:color w:val="000000"/>
          <w:sz w:val="28"/>
        </w:rPr>
        <w:t xml:space="preserve">
      9. Мемлекеттік күзет қызметінің (бұдан әрі – МКҚ) Айрықша мақсаттағы күштері әскери қызметшісінің әскери киім нысаны мен айырым белгісі протоколдық іс-шараға қатысатын әскери қызметшілер үшін салтанатты киім нысанын қоспағанда, "Қазақстан Республикасының арнаулы мемлекеттік органдары қызметкерлерінің арнаулы киім нысандарының түрлері мен сипаттамаларын бекіту туралы" Қазақстан Республикасы Президентінің 2013 жылғы 29 тамыздағы № 627 </w:t>
      </w:r>
      <w:r>
        <w:rPr>
          <w:rFonts w:ascii="Times New Roman"/>
          <w:b w:val="false"/>
          <w:i w:val="false"/>
          <w:color w:val="000000"/>
          <w:sz w:val="28"/>
        </w:rPr>
        <w:t>Жарлығымен</w:t>
      </w:r>
      <w:r>
        <w:rPr>
          <w:rFonts w:ascii="Times New Roman"/>
          <w:b w:val="false"/>
          <w:i w:val="false"/>
          <w:color w:val="000000"/>
          <w:sz w:val="28"/>
        </w:rPr>
        <w:t xml:space="preserve"> бекітілген киім нысанына сәйкес келеді.</w:t>
      </w:r>
    </w:p>
    <w:bookmarkEnd w:id="28"/>
    <w:bookmarkStart w:name="z39" w:id="29"/>
    <w:p>
      <w:pPr>
        <w:spacing w:after="0"/>
        <w:ind w:left="0"/>
        <w:jc w:val="both"/>
      </w:pPr>
      <w:r>
        <w:rPr>
          <w:rFonts w:ascii="Times New Roman"/>
          <w:b w:val="false"/>
          <w:i w:val="false"/>
          <w:color w:val="000000"/>
          <w:sz w:val="28"/>
        </w:rPr>
        <w:t>
      10. ҰҰ авиациясы, ҰҚК Авиация қызметі, мемлекеттік авиацияның ұшу қауіпсіздігі органы әскери қызметшісінің киім нысаны ҚК Әуе қорғанысы күштері (бұдан әрі – ӘҚК) әскери қызметшісінің киім нысанына сәйкес келеді.</w:t>
      </w:r>
    </w:p>
    <w:bookmarkEnd w:id="29"/>
    <w:bookmarkStart w:name="z40" w:id="30"/>
    <w:p>
      <w:pPr>
        <w:spacing w:after="0"/>
        <w:ind w:left="0"/>
        <w:jc w:val="both"/>
      </w:pPr>
      <w:r>
        <w:rPr>
          <w:rFonts w:ascii="Times New Roman"/>
          <w:b w:val="false"/>
          <w:i w:val="false"/>
          <w:color w:val="000000"/>
          <w:sz w:val="28"/>
        </w:rPr>
        <w:t>
      ҰҚК Шекара академиясы әскери қызметшісінің киім нысаны ҰҚК ШҚ әскери қызметшісінің киім нысанына сәйкес келеді.</w:t>
      </w:r>
    </w:p>
    <w:bookmarkEnd w:id="30"/>
    <w:bookmarkStart w:name="z41" w:id="31"/>
    <w:p>
      <w:pPr>
        <w:spacing w:after="0"/>
        <w:ind w:left="0"/>
        <w:jc w:val="both"/>
      </w:pPr>
      <w:r>
        <w:rPr>
          <w:rFonts w:ascii="Times New Roman"/>
          <w:b w:val="false"/>
          <w:i w:val="false"/>
          <w:color w:val="000000"/>
          <w:sz w:val="28"/>
        </w:rPr>
        <w:t>
      ҰҚК ШҚ теңіз бөлімшелері әскери қызметшісінің киім нысаны ҚК Әскери-теңіз күштері (бұдан әрі – ӘТК) әскери қызметшісінің киім нысанына сәйкес келеді.</w:t>
      </w:r>
    </w:p>
    <w:bookmarkEnd w:id="31"/>
    <w:bookmarkStart w:name="z42" w:id="32"/>
    <w:p>
      <w:pPr>
        <w:spacing w:after="0"/>
        <w:ind w:left="0"/>
        <w:jc w:val="both"/>
      </w:pPr>
      <w:r>
        <w:rPr>
          <w:rFonts w:ascii="Times New Roman"/>
          <w:b w:val="false"/>
          <w:i w:val="false"/>
          <w:color w:val="000000"/>
          <w:sz w:val="28"/>
        </w:rPr>
        <w:t xml:space="preserve">
      11. Фуражканың айнала жиегі мен жиегінің, тельняшка жолағының, шалбар жиегі мен лампасының, мундир мен китель жиегінің түсі, береттің түсі сипаттама мен суретке </w:t>
      </w:r>
      <w:r>
        <w:rPr>
          <w:rFonts w:ascii="Times New Roman"/>
          <w:b w:val="false"/>
          <w:i w:val="false"/>
          <w:color w:val="000000"/>
          <w:sz w:val="28"/>
        </w:rPr>
        <w:t>1-қосымшада</w:t>
      </w:r>
      <w:r>
        <w:rPr>
          <w:rFonts w:ascii="Times New Roman"/>
          <w:b w:val="false"/>
          <w:i w:val="false"/>
          <w:color w:val="000000"/>
          <w:sz w:val="28"/>
        </w:rPr>
        <w:t xml:space="preserve"> келтірілген.</w:t>
      </w:r>
    </w:p>
    <w:bookmarkEnd w:id="32"/>
    <w:bookmarkStart w:name="z43" w:id="33"/>
    <w:p>
      <w:pPr>
        <w:spacing w:after="0"/>
        <w:ind w:left="0"/>
        <w:jc w:val="both"/>
      </w:pPr>
      <w:r>
        <w:rPr>
          <w:rFonts w:ascii="Times New Roman"/>
          <w:b w:val="false"/>
          <w:i w:val="false"/>
          <w:color w:val="000000"/>
          <w:sz w:val="28"/>
        </w:rPr>
        <w:t xml:space="preserve">
      Погондағы жолақтың, көмкерменің, негіз бен жапсырманың түсі сипаттама мен суретке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bookmarkEnd w:id="33"/>
    <w:bookmarkStart w:name="z44" w:id="34"/>
    <w:p>
      <w:pPr>
        <w:spacing w:after="0"/>
        <w:ind w:left="0"/>
        <w:jc w:val="left"/>
      </w:pPr>
      <w:r>
        <w:rPr>
          <w:rFonts w:ascii="Times New Roman"/>
          <w:b/>
          <w:i w:val="false"/>
          <w:color w:val="000000"/>
        </w:rPr>
        <w:t xml:space="preserve"> 2-бөлім. Әскери киім нысаны үлгілерінің сипаттамасы</w:t>
      </w:r>
    </w:p>
    <w:bookmarkEnd w:id="34"/>
    <w:bookmarkStart w:name="z45" w:id="35"/>
    <w:p>
      <w:pPr>
        <w:spacing w:after="0"/>
        <w:ind w:left="0"/>
        <w:jc w:val="left"/>
      </w:pPr>
      <w:r>
        <w:rPr>
          <w:rFonts w:ascii="Times New Roman"/>
          <w:b/>
          <w:i w:val="false"/>
          <w:color w:val="000000"/>
        </w:rPr>
        <w:t xml:space="preserve"> 1-тарау. Жоғарғы Бас қолбасшының және жоғары офицер құрамының әскери киім нысаны үлгілерінің сипаттамасы 1-параграф. Жоғарғы Бас қолбасшының және жоғары офицер құрамының (ҚК ӘТК-ден басқа) әскери киім нысаны үлгілерінің сипаттамасы</w:t>
      </w:r>
    </w:p>
    <w:bookmarkEnd w:id="35"/>
    <w:p>
      <w:pPr>
        <w:spacing w:after="0"/>
        <w:ind w:left="0"/>
        <w:jc w:val="both"/>
      </w:pPr>
      <w:r>
        <w:rPr>
          <w:rFonts w:ascii="Times New Roman"/>
          <w:b w:val="false"/>
          <w:i w:val="false"/>
          <w:color w:val="000000"/>
          <w:sz w:val="28"/>
        </w:rPr>
        <w:t>
      12. Жоғарғы Бас қолбасшының салтанатты киім нысаны:</w:t>
      </w:r>
    </w:p>
    <w:p>
      <w:pPr>
        <w:spacing w:after="0"/>
        <w:ind w:left="0"/>
        <w:jc w:val="both"/>
      </w:pPr>
      <w:r>
        <w:rPr>
          <w:rFonts w:ascii="Times New Roman"/>
          <w:b w:val="false"/>
          <w:i w:val="false"/>
          <w:color w:val="000000"/>
          <w:sz w:val="28"/>
        </w:rPr>
        <w:t>
      1) жазғы (1-сурет):</w:t>
      </w:r>
    </w:p>
    <w:p>
      <w:pPr>
        <w:spacing w:after="0"/>
        <w:ind w:left="0"/>
        <w:jc w:val="both"/>
      </w:pPr>
      <w:r>
        <w:rPr>
          <w:rFonts w:ascii="Times New Roman"/>
          <w:b w:val="false"/>
          <w:i w:val="false"/>
          <w:color w:val="000000"/>
          <w:sz w:val="28"/>
        </w:rPr>
        <w:t>
      көк барқын түсті салтанатты фуражка;</w:t>
      </w:r>
    </w:p>
    <w:p>
      <w:pPr>
        <w:spacing w:after="0"/>
        <w:ind w:left="0"/>
        <w:jc w:val="both"/>
      </w:pPr>
      <w:r>
        <w:rPr>
          <w:rFonts w:ascii="Times New Roman"/>
          <w:b w:val="false"/>
          <w:i w:val="false"/>
          <w:color w:val="000000"/>
          <w:sz w:val="28"/>
        </w:rPr>
        <w:t>
      сұр түсті мундир мен көк барқын түсті шалбар;</w:t>
      </w:r>
    </w:p>
    <w:p>
      <w:pPr>
        <w:spacing w:after="0"/>
        <w:ind w:left="0"/>
        <w:jc w:val="both"/>
      </w:pPr>
      <w:r>
        <w:rPr>
          <w:rFonts w:ascii="Times New Roman"/>
          <w:b w:val="false"/>
          <w:i w:val="false"/>
          <w:color w:val="000000"/>
          <w:sz w:val="28"/>
        </w:rPr>
        <w:t>
      салтанатты жейде;</w:t>
      </w:r>
    </w:p>
    <w:p>
      <w:pPr>
        <w:spacing w:after="0"/>
        <w:ind w:left="0"/>
        <w:jc w:val="both"/>
      </w:pPr>
      <w:r>
        <w:rPr>
          <w:rFonts w:ascii="Times New Roman"/>
          <w:b w:val="false"/>
          <w:i w:val="false"/>
          <w:color w:val="000000"/>
          <w:sz w:val="28"/>
        </w:rPr>
        <w:t>
      көк барқын түсті салтанатты галстук;</w:t>
      </w:r>
    </w:p>
    <w:p>
      <w:pPr>
        <w:spacing w:after="0"/>
        <w:ind w:left="0"/>
        <w:jc w:val="both"/>
      </w:pPr>
      <w:r>
        <w:rPr>
          <w:rFonts w:ascii="Times New Roman"/>
          <w:b w:val="false"/>
          <w:i w:val="false"/>
          <w:color w:val="000000"/>
          <w:sz w:val="28"/>
        </w:rPr>
        <w:t>
      галстукке арналған қыстырма;</w:t>
      </w:r>
    </w:p>
    <w:p>
      <w:pPr>
        <w:spacing w:after="0"/>
        <w:ind w:left="0"/>
        <w:jc w:val="both"/>
      </w:pPr>
      <w:r>
        <w:rPr>
          <w:rFonts w:ascii="Times New Roman"/>
          <w:b w:val="false"/>
          <w:i w:val="false"/>
          <w:color w:val="000000"/>
          <w:sz w:val="28"/>
        </w:rPr>
        <w:t>
      қара түсті лакталған қонышсыз бәтеңке;</w:t>
      </w:r>
    </w:p>
    <w:bookmarkStart w:name="z55" w:id="36"/>
    <w:p>
      <w:pPr>
        <w:spacing w:after="0"/>
        <w:ind w:left="0"/>
        <w:jc w:val="both"/>
      </w:pPr>
      <w:r>
        <w:rPr>
          <w:rFonts w:ascii="Times New Roman"/>
          <w:b w:val="false"/>
          <w:i w:val="false"/>
          <w:color w:val="000000"/>
          <w:sz w:val="28"/>
        </w:rPr>
        <w:t>
      алтын түстес салтанатты аксельбант;</w:t>
      </w:r>
    </w:p>
    <w:bookmarkEnd w:id="36"/>
    <w:bookmarkStart w:name="z56" w:id="37"/>
    <w:p>
      <w:pPr>
        <w:spacing w:after="0"/>
        <w:ind w:left="0"/>
        <w:jc w:val="both"/>
      </w:pPr>
      <w:r>
        <w:rPr>
          <w:rFonts w:ascii="Times New Roman"/>
          <w:b w:val="false"/>
          <w:i w:val="false"/>
          <w:color w:val="000000"/>
          <w:sz w:val="28"/>
        </w:rPr>
        <w:t>
      салтанатты қолғап;</w:t>
      </w:r>
    </w:p>
    <w:bookmarkEnd w:id="37"/>
    <w:bookmarkStart w:name="z57" w:id="38"/>
    <w:p>
      <w:pPr>
        <w:spacing w:after="0"/>
        <w:ind w:left="0"/>
        <w:jc w:val="both"/>
      </w:pPr>
      <w:r>
        <w:rPr>
          <w:rFonts w:ascii="Times New Roman"/>
          <w:b w:val="false"/>
          <w:i w:val="false"/>
          <w:color w:val="000000"/>
          <w:sz w:val="28"/>
        </w:rPr>
        <w:t>
      2) қысқы (2-сурет):</w:t>
      </w:r>
    </w:p>
    <w:bookmarkEnd w:id="38"/>
    <w:bookmarkStart w:name="z58" w:id="39"/>
    <w:p>
      <w:pPr>
        <w:spacing w:after="0"/>
        <w:ind w:left="0"/>
        <w:jc w:val="both"/>
      </w:pPr>
      <w:r>
        <w:rPr>
          <w:rFonts w:ascii="Times New Roman"/>
          <w:b w:val="false"/>
          <w:i w:val="false"/>
          <w:color w:val="000000"/>
          <w:sz w:val="28"/>
        </w:rPr>
        <w:t>
      күнқағары бар сұр түсті қаракөл малақай;</w:t>
      </w:r>
    </w:p>
    <w:bookmarkEnd w:id="39"/>
    <w:bookmarkStart w:name="z59" w:id="40"/>
    <w:p>
      <w:pPr>
        <w:spacing w:after="0"/>
        <w:ind w:left="0"/>
        <w:jc w:val="both"/>
      </w:pPr>
      <w:r>
        <w:rPr>
          <w:rFonts w:ascii="Times New Roman"/>
          <w:b w:val="false"/>
          <w:i w:val="false"/>
          <w:color w:val="000000"/>
          <w:sz w:val="28"/>
        </w:rPr>
        <w:t>
      сұр түсті қаракөл жағасы бар сұр түсті қысқы пальто;</w:t>
      </w:r>
    </w:p>
    <w:bookmarkEnd w:id="40"/>
    <w:bookmarkStart w:name="z60" w:id="41"/>
    <w:p>
      <w:pPr>
        <w:spacing w:after="0"/>
        <w:ind w:left="0"/>
        <w:jc w:val="both"/>
      </w:pPr>
      <w:r>
        <w:rPr>
          <w:rFonts w:ascii="Times New Roman"/>
          <w:b w:val="false"/>
          <w:i w:val="false"/>
          <w:color w:val="000000"/>
          <w:sz w:val="28"/>
        </w:rPr>
        <w:t>
      сұр түсті мундир мен көк барқын түсті шалбар;</w:t>
      </w:r>
    </w:p>
    <w:bookmarkEnd w:id="41"/>
    <w:bookmarkStart w:name="z61" w:id="42"/>
    <w:p>
      <w:pPr>
        <w:spacing w:after="0"/>
        <w:ind w:left="0"/>
        <w:jc w:val="both"/>
      </w:pPr>
      <w:r>
        <w:rPr>
          <w:rFonts w:ascii="Times New Roman"/>
          <w:b w:val="false"/>
          <w:i w:val="false"/>
          <w:color w:val="000000"/>
          <w:sz w:val="28"/>
        </w:rPr>
        <w:t>
      салтанатты жейде;</w:t>
      </w:r>
    </w:p>
    <w:bookmarkEnd w:id="42"/>
    <w:bookmarkStart w:name="z62" w:id="43"/>
    <w:p>
      <w:pPr>
        <w:spacing w:after="0"/>
        <w:ind w:left="0"/>
        <w:jc w:val="both"/>
      </w:pPr>
      <w:r>
        <w:rPr>
          <w:rFonts w:ascii="Times New Roman"/>
          <w:b w:val="false"/>
          <w:i w:val="false"/>
          <w:color w:val="000000"/>
          <w:sz w:val="28"/>
        </w:rPr>
        <w:t>
      көк барқын түсті салтанатты галстук;</w:t>
      </w:r>
    </w:p>
    <w:bookmarkEnd w:id="43"/>
    <w:bookmarkStart w:name="z63" w:id="44"/>
    <w:p>
      <w:pPr>
        <w:spacing w:after="0"/>
        <w:ind w:left="0"/>
        <w:jc w:val="both"/>
      </w:pPr>
      <w:r>
        <w:rPr>
          <w:rFonts w:ascii="Times New Roman"/>
          <w:b w:val="false"/>
          <w:i w:val="false"/>
          <w:color w:val="000000"/>
          <w:sz w:val="28"/>
        </w:rPr>
        <w:t>
      галстукке арналған қыстырма;</w:t>
      </w:r>
    </w:p>
    <w:bookmarkEnd w:id="44"/>
    <w:bookmarkStart w:name="z64" w:id="45"/>
    <w:p>
      <w:pPr>
        <w:spacing w:after="0"/>
        <w:ind w:left="0"/>
        <w:jc w:val="both"/>
      </w:pPr>
      <w:r>
        <w:rPr>
          <w:rFonts w:ascii="Times New Roman"/>
          <w:b w:val="false"/>
          <w:i w:val="false"/>
          <w:color w:val="000000"/>
          <w:sz w:val="28"/>
        </w:rPr>
        <w:t>
      қара түсті қонышы қысқа қысқы етік;</w:t>
      </w:r>
    </w:p>
    <w:bookmarkEnd w:id="45"/>
    <w:bookmarkStart w:name="z65" w:id="46"/>
    <w:p>
      <w:pPr>
        <w:spacing w:after="0"/>
        <w:ind w:left="0"/>
        <w:jc w:val="both"/>
      </w:pPr>
      <w:r>
        <w:rPr>
          <w:rFonts w:ascii="Times New Roman"/>
          <w:b w:val="false"/>
          <w:i w:val="false"/>
          <w:color w:val="000000"/>
          <w:sz w:val="28"/>
        </w:rPr>
        <w:t>
      алтын түстес салтанатты аксельбант;</w:t>
      </w:r>
    </w:p>
    <w:bookmarkEnd w:id="46"/>
    <w:bookmarkStart w:name="z66" w:id="47"/>
    <w:p>
      <w:pPr>
        <w:spacing w:after="0"/>
        <w:ind w:left="0"/>
        <w:jc w:val="both"/>
      </w:pPr>
      <w:r>
        <w:rPr>
          <w:rFonts w:ascii="Times New Roman"/>
          <w:b w:val="false"/>
          <w:i w:val="false"/>
          <w:color w:val="000000"/>
          <w:sz w:val="28"/>
        </w:rPr>
        <w:t>
      қысқы салтанатты қолғап;</w:t>
      </w:r>
    </w:p>
    <w:bookmarkEnd w:id="47"/>
    <w:bookmarkStart w:name="z67" w:id="48"/>
    <w:p>
      <w:pPr>
        <w:spacing w:after="0"/>
        <w:ind w:left="0"/>
        <w:jc w:val="both"/>
      </w:pPr>
      <w:r>
        <w:rPr>
          <w:rFonts w:ascii="Times New Roman"/>
          <w:b w:val="false"/>
          <w:i w:val="false"/>
          <w:color w:val="000000"/>
          <w:sz w:val="28"/>
        </w:rPr>
        <w:t>
      салтанатты кашне.</w:t>
      </w:r>
    </w:p>
    <w:bookmarkEnd w:id="48"/>
    <w:bookmarkStart w:name="z68" w:id="49"/>
    <w:p>
      <w:pPr>
        <w:spacing w:after="0"/>
        <w:ind w:left="0"/>
        <w:jc w:val="both"/>
      </w:pPr>
      <w:r>
        <w:rPr>
          <w:rFonts w:ascii="Times New Roman"/>
          <w:b w:val="false"/>
          <w:i w:val="false"/>
          <w:color w:val="000000"/>
          <w:sz w:val="28"/>
        </w:rPr>
        <w:t>
      13. Жоғары офицер құрамының салтанатты киім нысаны:</w:t>
      </w:r>
    </w:p>
    <w:bookmarkEnd w:id="49"/>
    <w:bookmarkStart w:name="z69" w:id="50"/>
    <w:p>
      <w:pPr>
        <w:spacing w:after="0"/>
        <w:ind w:left="0"/>
        <w:jc w:val="both"/>
      </w:pPr>
      <w:r>
        <w:rPr>
          <w:rFonts w:ascii="Times New Roman"/>
          <w:b w:val="false"/>
          <w:i w:val="false"/>
          <w:color w:val="000000"/>
          <w:sz w:val="28"/>
        </w:rPr>
        <w:t>
      1) жазғы (3-сурет):</w:t>
      </w:r>
    </w:p>
    <w:bookmarkEnd w:id="50"/>
    <w:bookmarkStart w:name="z70" w:id="51"/>
    <w:p>
      <w:pPr>
        <w:spacing w:after="0"/>
        <w:ind w:left="0"/>
        <w:jc w:val="both"/>
      </w:pPr>
      <w:r>
        <w:rPr>
          <w:rFonts w:ascii="Times New Roman"/>
          <w:b w:val="false"/>
          <w:i w:val="false"/>
          <w:color w:val="000000"/>
          <w:sz w:val="28"/>
        </w:rPr>
        <w:t>
      көк барқын түсті салтанатты фуражка;</w:t>
      </w:r>
    </w:p>
    <w:bookmarkEnd w:id="51"/>
    <w:bookmarkStart w:name="z71" w:id="52"/>
    <w:p>
      <w:pPr>
        <w:spacing w:after="0"/>
        <w:ind w:left="0"/>
        <w:jc w:val="both"/>
      </w:pPr>
      <w:r>
        <w:rPr>
          <w:rFonts w:ascii="Times New Roman"/>
          <w:b w:val="false"/>
          <w:i w:val="false"/>
          <w:color w:val="000000"/>
          <w:sz w:val="28"/>
        </w:rPr>
        <w:t>
      көк барқын түсті салтанатты мундир мен шалбар;</w:t>
      </w:r>
    </w:p>
    <w:bookmarkEnd w:id="52"/>
    <w:bookmarkStart w:name="z72" w:id="53"/>
    <w:p>
      <w:pPr>
        <w:spacing w:after="0"/>
        <w:ind w:left="0"/>
        <w:jc w:val="both"/>
      </w:pPr>
      <w:r>
        <w:rPr>
          <w:rFonts w:ascii="Times New Roman"/>
          <w:b w:val="false"/>
          <w:i w:val="false"/>
          <w:color w:val="000000"/>
          <w:sz w:val="28"/>
        </w:rPr>
        <w:t>
      салтанатты жейде;</w:t>
      </w:r>
    </w:p>
    <w:bookmarkEnd w:id="53"/>
    <w:bookmarkStart w:name="z73" w:id="54"/>
    <w:p>
      <w:pPr>
        <w:spacing w:after="0"/>
        <w:ind w:left="0"/>
        <w:jc w:val="both"/>
      </w:pPr>
      <w:r>
        <w:rPr>
          <w:rFonts w:ascii="Times New Roman"/>
          <w:b w:val="false"/>
          <w:i w:val="false"/>
          <w:color w:val="000000"/>
          <w:sz w:val="28"/>
        </w:rPr>
        <w:t>
      көк барқын түсті салтанатты галстук;</w:t>
      </w:r>
    </w:p>
    <w:bookmarkEnd w:id="54"/>
    <w:bookmarkStart w:name="z74" w:id="55"/>
    <w:p>
      <w:pPr>
        <w:spacing w:after="0"/>
        <w:ind w:left="0"/>
        <w:jc w:val="both"/>
      </w:pPr>
      <w:r>
        <w:rPr>
          <w:rFonts w:ascii="Times New Roman"/>
          <w:b w:val="false"/>
          <w:i w:val="false"/>
          <w:color w:val="000000"/>
          <w:sz w:val="28"/>
        </w:rPr>
        <w:t>
      галстукке арналған қыстырма;</w:t>
      </w:r>
    </w:p>
    <w:bookmarkEnd w:id="55"/>
    <w:bookmarkStart w:name="z75" w:id="56"/>
    <w:p>
      <w:pPr>
        <w:spacing w:after="0"/>
        <w:ind w:left="0"/>
        <w:jc w:val="both"/>
      </w:pPr>
      <w:r>
        <w:rPr>
          <w:rFonts w:ascii="Times New Roman"/>
          <w:b w:val="false"/>
          <w:i w:val="false"/>
          <w:color w:val="000000"/>
          <w:sz w:val="28"/>
        </w:rPr>
        <w:t>
      қара түсті лакталған қонышсыз бәтеңке;</w:t>
      </w:r>
    </w:p>
    <w:bookmarkEnd w:id="56"/>
    <w:bookmarkStart w:name="z76" w:id="57"/>
    <w:p>
      <w:pPr>
        <w:spacing w:after="0"/>
        <w:ind w:left="0"/>
        <w:jc w:val="both"/>
      </w:pPr>
      <w:r>
        <w:rPr>
          <w:rFonts w:ascii="Times New Roman"/>
          <w:b w:val="false"/>
          <w:i w:val="false"/>
          <w:color w:val="000000"/>
          <w:sz w:val="28"/>
        </w:rPr>
        <w:t>
      салтанатты белдік;</w:t>
      </w:r>
    </w:p>
    <w:bookmarkEnd w:id="57"/>
    <w:bookmarkStart w:name="z77" w:id="58"/>
    <w:p>
      <w:pPr>
        <w:spacing w:after="0"/>
        <w:ind w:left="0"/>
        <w:jc w:val="both"/>
      </w:pPr>
      <w:r>
        <w:rPr>
          <w:rFonts w:ascii="Times New Roman"/>
          <w:b w:val="false"/>
          <w:i w:val="false"/>
          <w:color w:val="000000"/>
          <w:sz w:val="28"/>
        </w:rPr>
        <w:t>
      алтын түстес салтанатты аксельбант;</w:t>
      </w:r>
    </w:p>
    <w:bookmarkEnd w:id="58"/>
    <w:bookmarkStart w:name="z78" w:id="59"/>
    <w:p>
      <w:pPr>
        <w:spacing w:after="0"/>
        <w:ind w:left="0"/>
        <w:jc w:val="both"/>
      </w:pPr>
      <w:r>
        <w:rPr>
          <w:rFonts w:ascii="Times New Roman"/>
          <w:b w:val="false"/>
          <w:i w:val="false"/>
          <w:color w:val="000000"/>
          <w:sz w:val="28"/>
        </w:rPr>
        <w:t>
      салтанатты қолғап;</w:t>
      </w:r>
    </w:p>
    <w:bookmarkEnd w:id="59"/>
    <w:bookmarkStart w:name="z79" w:id="60"/>
    <w:p>
      <w:pPr>
        <w:spacing w:after="0"/>
        <w:ind w:left="0"/>
        <w:jc w:val="both"/>
      </w:pPr>
      <w:r>
        <w:rPr>
          <w:rFonts w:ascii="Times New Roman"/>
          <w:b w:val="false"/>
          <w:i w:val="false"/>
          <w:color w:val="000000"/>
          <w:sz w:val="28"/>
        </w:rPr>
        <w:t>
      2) қысқы (4-сурет):</w:t>
      </w:r>
    </w:p>
    <w:bookmarkEnd w:id="60"/>
    <w:bookmarkStart w:name="z80" w:id="61"/>
    <w:p>
      <w:pPr>
        <w:spacing w:after="0"/>
        <w:ind w:left="0"/>
        <w:jc w:val="both"/>
      </w:pPr>
      <w:r>
        <w:rPr>
          <w:rFonts w:ascii="Times New Roman"/>
          <w:b w:val="false"/>
          <w:i w:val="false"/>
          <w:color w:val="000000"/>
          <w:sz w:val="28"/>
        </w:rPr>
        <w:t>
      күнқағары бар сұр түсті қаракөл малақай;</w:t>
      </w:r>
    </w:p>
    <w:bookmarkEnd w:id="61"/>
    <w:bookmarkStart w:name="z81" w:id="62"/>
    <w:p>
      <w:pPr>
        <w:spacing w:after="0"/>
        <w:ind w:left="0"/>
        <w:jc w:val="both"/>
      </w:pPr>
      <w:r>
        <w:rPr>
          <w:rFonts w:ascii="Times New Roman"/>
          <w:b w:val="false"/>
          <w:i w:val="false"/>
          <w:color w:val="000000"/>
          <w:sz w:val="28"/>
        </w:rPr>
        <w:t>
      сұр түсті қаракөл жағасы бар сұр түсті қысқы пальто;</w:t>
      </w:r>
    </w:p>
    <w:bookmarkEnd w:id="62"/>
    <w:bookmarkStart w:name="z82" w:id="63"/>
    <w:p>
      <w:pPr>
        <w:spacing w:after="0"/>
        <w:ind w:left="0"/>
        <w:jc w:val="both"/>
      </w:pPr>
      <w:r>
        <w:rPr>
          <w:rFonts w:ascii="Times New Roman"/>
          <w:b w:val="false"/>
          <w:i w:val="false"/>
          <w:color w:val="000000"/>
          <w:sz w:val="28"/>
        </w:rPr>
        <w:t>
      көк барқын түсті салтанатты мундир мен шалбар;</w:t>
      </w:r>
    </w:p>
    <w:bookmarkEnd w:id="63"/>
    <w:bookmarkStart w:name="z83" w:id="64"/>
    <w:p>
      <w:pPr>
        <w:spacing w:after="0"/>
        <w:ind w:left="0"/>
        <w:jc w:val="both"/>
      </w:pPr>
      <w:r>
        <w:rPr>
          <w:rFonts w:ascii="Times New Roman"/>
          <w:b w:val="false"/>
          <w:i w:val="false"/>
          <w:color w:val="000000"/>
          <w:sz w:val="28"/>
        </w:rPr>
        <w:t>
      салтанатты жейде;</w:t>
      </w:r>
    </w:p>
    <w:bookmarkEnd w:id="64"/>
    <w:bookmarkStart w:name="z84" w:id="65"/>
    <w:p>
      <w:pPr>
        <w:spacing w:after="0"/>
        <w:ind w:left="0"/>
        <w:jc w:val="both"/>
      </w:pPr>
      <w:r>
        <w:rPr>
          <w:rFonts w:ascii="Times New Roman"/>
          <w:b w:val="false"/>
          <w:i w:val="false"/>
          <w:color w:val="000000"/>
          <w:sz w:val="28"/>
        </w:rPr>
        <w:t>
      көк барқын түсті салтанатты галстук;</w:t>
      </w:r>
    </w:p>
    <w:bookmarkEnd w:id="65"/>
    <w:bookmarkStart w:name="z85" w:id="66"/>
    <w:p>
      <w:pPr>
        <w:spacing w:after="0"/>
        <w:ind w:left="0"/>
        <w:jc w:val="both"/>
      </w:pPr>
      <w:r>
        <w:rPr>
          <w:rFonts w:ascii="Times New Roman"/>
          <w:b w:val="false"/>
          <w:i w:val="false"/>
          <w:color w:val="000000"/>
          <w:sz w:val="28"/>
        </w:rPr>
        <w:t>
      галстукке арналған қыстырма;</w:t>
      </w:r>
    </w:p>
    <w:bookmarkEnd w:id="66"/>
    <w:bookmarkStart w:name="z86" w:id="67"/>
    <w:p>
      <w:pPr>
        <w:spacing w:after="0"/>
        <w:ind w:left="0"/>
        <w:jc w:val="both"/>
      </w:pPr>
      <w:r>
        <w:rPr>
          <w:rFonts w:ascii="Times New Roman"/>
          <w:b w:val="false"/>
          <w:i w:val="false"/>
          <w:color w:val="000000"/>
          <w:sz w:val="28"/>
        </w:rPr>
        <w:t>
      қара түсті қонышы қысқа қысқы етік;</w:t>
      </w:r>
    </w:p>
    <w:bookmarkEnd w:id="67"/>
    <w:bookmarkStart w:name="z87" w:id="68"/>
    <w:p>
      <w:pPr>
        <w:spacing w:after="0"/>
        <w:ind w:left="0"/>
        <w:jc w:val="both"/>
      </w:pPr>
      <w:r>
        <w:rPr>
          <w:rFonts w:ascii="Times New Roman"/>
          <w:b w:val="false"/>
          <w:i w:val="false"/>
          <w:color w:val="000000"/>
          <w:sz w:val="28"/>
        </w:rPr>
        <w:t>
      салтанатты белдік;</w:t>
      </w:r>
    </w:p>
    <w:bookmarkEnd w:id="68"/>
    <w:bookmarkStart w:name="z88" w:id="69"/>
    <w:p>
      <w:pPr>
        <w:spacing w:after="0"/>
        <w:ind w:left="0"/>
        <w:jc w:val="both"/>
      </w:pPr>
      <w:r>
        <w:rPr>
          <w:rFonts w:ascii="Times New Roman"/>
          <w:b w:val="false"/>
          <w:i w:val="false"/>
          <w:color w:val="000000"/>
          <w:sz w:val="28"/>
        </w:rPr>
        <w:t>
      алтын түстес салтанатты аксельбант;</w:t>
      </w:r>
    </w:p>
    <w:bookmarkEnd w:id="69"/>
    <w:bookmarkStart w:name="z89" w:id="70"/>
    <w:p>
      <w:pPr>
        <w:spacing w:after="0"/>
        <w:ind w:left="0"/>
        <w:jc w:val="both"/>
      </w:pPr>
      <w:r>
        <w:rPr>
          <w:rFonts w:ascii="Times New Roman"/>
          <w:b w:val="false"/>
          <w:i w:val="false"/>
          <w:color w:val="000000"/>
          <w:sz w:val="28"/>
        </w:rPr>
        <w:t>
      қысқы салтанатты қолғап;</w:t>
      </w:r>
    </w:p>
    <w:bookmarkEnd w:id="70"/>
    <w:bookmarkStart w:name="z90" w:id="71"/>
    <w:p>
      <w:pPr>
        <w:spacing w:after="0"/>
        <w:ind w:left="0"/>
        <w:jc w:val="both"/>
      </w:pPr>
      <w:r>
        <w:rPr>
          <w:rFonts w:ascii="Times New Roman"/>
          <w:b w:val="false"/>
          <w:i w:val="false"/>
          <w:color w:val="000000"/>
          <w:sz w:val="28"/>
        </w:rPr>
        <w:t>
      салтанатты кашне.</w:t>
      </w:r>
    </w:p>
    <w:bookmarkEnd w:id="71"/>
    <w:bookmarkStart w:name="z91" w:id="72"/>
    <w:p>
      <w:pPr>
        <w:spacing w:after="0"/>
        <w:ind w:left="0"/>
        <w:jc w:val="both"/>
      </w:pPr>
      <w:r>
        <w:rPr>
          <w:rFonts w:ascii="Times New Roman"/>
          <w:b w:val="false"/>
          <w:i w:val="false"/>
          <w:color w:val="000000"/>
          <w:sz w:val="28"/>
        </w:rPr>
        <w:t>
      ҚК ӘҚК-да фуражка, мундир мен шалбар, галстук – қара көк түсті (5, 6-суреттер).</w:t>
      </w:r>
    </w:p>
    <w:bookmarkEnd w:id="72"/>
    <w:bookmarkStart w:name="z92" w:id="73"/>
    <w:p>
      <w:pPr>
        <w:spacing w:after="0"/>
        <w:ind w:left="0"/>
        <w:jc w:val="both"/>
      </w:pPr>
      <w:r>
        <w:rPr>
          <w:rFonts w:ascii="Times New Roman"/>
          <w:b w:val="false"/>
          <w:i w:val="false"/>
          <w:color w:val="000000"/>
          <w:sz w:val="28"/>
        </w:rPr>
        <w:t>
      14. Сұр түсті мундирдегі салтанатты киім нысаны (7-сурет):</w:t>
      </w:r>
    </w:p>
    <w:bookmarkEnd w:id="73"/>
    <w:bookmarkStart w:name="z93" w:id="74"/>
    <w:p>
      <w:pPr>
        <w:spacing w:after="0"/>
        <w:ind w:left="0"/>
        <w:jc w:val="both"/>
      </w:pPr>
      <w:r>
        <w:rPr>
          <w:rFonts w:ascii="Times New Roman"/>
          <w:b w:val="false"/>
          <w:i w:val="false"/>
          <w:color w:val="000000"/>
          <w:sz w:val="28"/>
        </w:rPr>
        <w:t>
      көк барқын түсті салтанатты фуражка;</w:t>
      </w:r>
    </w:p>
    <w:bookmarkEnd w:id="74"/>
    <w:bookmarkStart w:name="z94" w:id="75"/>
    <w:p>
      <w:pPr>
        <w:spacing w:after="0"/>
        <w:ind w:left="0"/>
        <w:jc w:val="both"/>
      </w:pPr>
      <w:r>
        <w:rPr>
          <w:rFonts w:ascii="Times New Roman"/>
          <w:b w:val="false"/>
          <w:i w:val="false"/>
          <w:color w:val="000000"/>
          <w:sz w:val="28"/>
        </w:rPr>
        <w:t>
      сұр түсті мундир мен көк барқын түсті шалбар;</w:t>
      </w:r>
    </w:p>
    <w:bookmarkEnd w:id="75"/>
    <w:bookmarkStart w:name="z95" w:id="76"/>
    <w:p>
      <w:pPr>
        <w:spacing w:after="0"/>
        <w:ind w:left="0"/>
        <w:jc w:val="both"/>
      </w:pPr>
      <w:r>
        <w:rPr>
          <w:rFonts w:ascii="Times New Roman"/>
          <w:b w:val="false"/>
          <w:i w:val="false"/>
          <w:color w:val="000000"/>
          <w:sz w:val="28"/>
        </w:rPr>
        <w:t>
      салтанатты жейде;</w:t>
      </w:r>
    </w:p>
    <w:bookmarkEnd w:id="76"/>
    <w:bookmarkStart w:name="z96" w:id="77"/>
    <w:p>
      <w:pPr>
        <w:spacing w:after="0"/>
        <w:ind w:left="0"/>
        <w:jc w:val="both"/>
      </w:pPr>
      <w:r>
        <w:rPr>
          <w:rFonts w:ascii="Times New Roman"/>
          <w:b w:val="false"/>
          <w:i w:val="false"/>
          <w:color w:val="000000"/>
          <w:sz w:val="28"/>
        </w:rPr>
        <w:t>
      көк барқын түсті салтанатты галстук;</w:t>
      </w:r>
    </w:p>
    <w:bookmarkEnd w:id="77"/>
    <w:bookmarkStart w:name="z97" w:id="78"/>
    <w:p>
      <w:pPr>
        <w:spacing w:after="0"/>
        <w:ind w:left="0"/>
        <w:jc w:val="both"/>
      </w:pPr>
      <w:r>
        <w:rPr>
          <w:rFonts w:ascii="Times New Roman"/>
          <w:b w:val="false"/>
          <w:i w:val="false"/>
          <w:color w:val="000000"/>
          <w:sz w:val="28"/>
        </w:rPr>
        <w:t>
      галстукке арналған қыстырма;</w:t>
      </w:r>
    </w:p>
    <w:bookmarkEnd w:id="78"/>
    <w:bookmarkStart w:name="z98" w:id="79"/>
    <w:p>
      <w:pPr>
        <w:spacing w:after="0"/>
        <w:ind w:left="0"/>
        <w:jc w:val="both"/>
      </w:pPr>
      <w:r>
        <w:rPr>
          <w:rFonts w:ascii="Times New Roman"/>
          <w:b w:val="false"/>
          <w:i w:val="false"/>
          <w:color w:val="000000"/>
          <w:sz w:val="28"/>
        </w:rPr>
        <w:t>
      салтанатты қолғап;</w:t>
      </w:r>
    </w:p>
    <w:bookmarkEnd w:id="79"/>
    <w:bookmarkStart w:name="z99" w:id="80"/>
    <w:p>
      <w:pPr>
        <w:spacing w:after="0"/>
        <w:ind w:left="0"/>
        <w:jc w:val="both"/>
      </w:pPr>
      <w:r>
        <w:rPr>
          <w:rFonts w:ascii="Times New Roman"/>
          <w:b w:val="false"/>
          <w:i w:val="false"/>
          <w:color w:val="000000"/>
          <w:sz w:val="28"/>
        </w:rPr>
        <w:t>
      қара түсті лакталған қонышсыз бәтеңке.</w:t>
      </w:r>
    </w:p>
    <w:bookmarkEnd w:id="80"/>
    <w:p>
      <w:pPr>
        <w:spacing w:after="0"/>
        <w:ind w:left="0"/>
        <w:jc w:val="both"/>
      </w:pPr>
      <w:r>
        <w:rPr>
          <w:rFonts w:ascii="Times New Roman"/>
          <w:b w:val="false"/>
          <w:i w:val="false"/>
          <w:color w:val="000000"/>
          <w:sz w:val="28"/>
        </w:rPr>
        <w:t>
      ҚК ӘҚК-да, ҰҰ авиациясында фуражка, шалбар және галстук – қара көк түсті (8-сурет).</w:t>
      </w:r>
    </w:p>
    <w:bookmarkStart w:name="z101" w:id="81"/>
    <w:p>
      <w:pPr>
        <w:spacing w:after="0"/>
        <w:ind w:left="0"/>
        <w:jc w:val="both"/>
      </w:pPr>
      <w:r>
        <w:rPr>
          <w:rFonts w:ascii="Times New Roman"/>
          <w:b w:val="false"/>
          <w:i w:val="false"/>
          <w:color w:val="000000"/>
          <w:sz w:val="28"/>
        </w:rPr>
        <w:t>
      15. Күнделікті киім нысаны:</w:t>
      </w:r>
    </w:p>
    <w:bookmarkEnd w:id="81"/>
    <w:bookmarkStart w:name="z102" w:id="82"/>
    <w:p>
      <w:pPr>
        <w:spacing w:after="0"/>
        <w:ind w:left="0"/>
        <w:jc w:val="both"/>
      </w:pPr>
      <w:r>
        <w:rPr>
          <w:rFonts w:ascii="Times New Roman"/>
          <w:b w:val="false"/>
          <w:i w:val="false"/>
          <w:color w:val="000000"/>
          <w:sz w:val="28"/>
        </w:rPr>
        <w:t>
      1) № 1 нысан – жазғы (9-сурет):</w:t>
      </w:r>
    </w:p>
    <w:bookmarkEnd w:id="82"/>
    <w:bookmarkStart w:name="z103" w:id="83"/>
    <w:p>
      <w:pPr>
        <w:spacing w:after="0"/>
        <w:ind w:left="0"/>
        <w:jc w:val="both"/>
      </w:pPr>
      <w:r>
        <w:rPr>
          <w:rFonts w:ascii="Times New Roman"/>
          <w:b w:val="false"/>
          <w:i w:val="false"/>
          <w:color w:val="000000"/>
          <w:sz w:val="28"/>
        </w:rPr>
        <w:t>
      қара жусан түстес күнделікті фуражка;</w:t>
      </w:r>
    </w:p>
    <w:bookmarkEnd w:id="83"/>
    <w:bookmarkStart w:name="z104" w:id="84"/>
    <w:p>
      <w:pPr>
        <w:spacing w:after="0"/>
        <w:ind w:left="0"/>
        <w:jc w:val="both"/>
      </w:pPr>
      <w:r>
        <w:rPr>
          <w:rFonts w:ascii="Times New Roman"/>
          <w:b w:val="false"/>
          <w:i w:val="false"/>
          <w:color w:val="000000"/>
          <w:sz w:val="28"/>
        </w:rPr>
        <w:t>
      қара жусан түстес күнделікті костюм;</w:t>
      </w:r>
    </w:p>
    <w:bookmarkEnd w:id="84"/>
    <w:bookmarkStart w:name="z105" w:id="85"/>
    <w:p>
      <w:pPr>
        <w:spacing w:after="0"/>
        <w:ind w:left="0"/>
        <w:jc w:val="both"/>
      </w:pPr>
      <w:r>
        <w:rPr>
          <w:rFonts w:ascii="Times New Roman"/>
          <w:b w:val="false"/>
          <w:i w:val="false"/>
          <w:color w:val="000000"/>
          <w:sz w:val="28"/>
        </w:rPr>
        <w:t>
      зәйтүн түстес футболка;</w:t>
      </w:r>
    </w:p>
    <w:bookmarkEnd w:id="85"/>
    <w:bookmarkStart w:name="z106" w:id="86"/>
    <w:p>
      <w:pPr>
        <w:spacing w:after="0"/>
        <w:ind w:left="0"/>
        <w:jc w:val="both"/>
      </w:pPr>
      <w:r>
        <w:rPr>
          <w:rFonts w:ascii="Times New Roman"/>
          <w:b w:val="false"/>
          <w:i w:val="false"/>
          <w:color w:val="000000"/>
          <w:sz w:val="28"/>
        </w:rPr>
        <w:t>
      қара түсті қонышсыз бәтеңке;</w:t>
      </w:r>
    </w:p>
    <w:bookmarkEnd w:id="86"/>
    <w:bookmarkStart w:name="z107" w:id="87"/>
    <w:p>
      <w:pPr>
        <w:spacing w:after="0"/>
        <w:ind w:left="0"/>
        <w:jc w:val="both"/>
      </w:pPr>
      <w:r>
        <w:rPr>
          <w:rFonts w:ascii="Times New Roman"/>
          <w:b w:val="false"/>
          <w:i w:val="false"/>
          <w:color w:val="000000"/>
          <w:sz w:val="28"/>
        </w:rPr>
        <w:t>
      2) № 2 нысан – жазғы (10-сурет):</w:t>
      </w:r>
    </w:p>
    <w:bookmarkEnd w:id="87"/>
    <w:bookmarkStart w:name="z108" w:id="88"/>
    <w:p>
      <w:pPr>
        <w:spacing w:after="0"/>
        <w:ind w:left="0"/>
        <w:jc w:val="both"/>
      </w:pPr>
      <w:r>
        <w:rPr>
          <w:rFonts w:ascii="Times New Roman"/>
          <w:b w:val="false"/>
          <w:i w:val="false"/>
          <w:color w:val="000000"/>
          <w:sz w:val="28"/>
        </w:rPr>
        <w:t>
      қара жусан түстес күнделікті фуражка;</w:t>
      </w:r>
    </w:p>
    <w:bookmarkEnd w:id="88"/>
    <w:bookmarkStart w:name="z109" w:id="89"/>
    <w:p>
      <w:pPr>
        <w:spacing w:after="0"/>
        <w:ind w:left="0"/>
        <w:jc w:val="both"/>
      </w:pPr>
      <w:r>
        <w:rPr>
          <w:rFonts w:ascii="Times New Roman"/>
          <w:b w:val="false"/>
          <w:i w:val="false"/>
          <w:color w:val="000000"/>
          <w:sz w:val="28"/>
        </w:rPr>
        <w:t>
      қара жусан түстес күнделікті китель мен шалбар;</w:t>
      </w:r>
    </w:p>
    <w:bookmarkEnd w:id="89"/>
    <w:bookmarkStart w:name="z110" w:id="90"/>
    <w:p>
      <w:pPr>
        <w:spacing w:after="0"/>
        <w:ind w:left="0"/>
        <w:jc w:val="both"/>
      </w:pPr>
      <w:r>
        <w:rPr>
          <w:rFonts w:ascii="Times New Roman"/>
          <w:b w:val="false"/>
          <w:i w:val="false"/>
          <w:color w:val="000000"/>
          <w:sz w:val="28"/>
        </w:rPr>
        <w:t>
      ашық жусан түстес күнделікті жейде;</w:t>
      </w:r>
    </w:p>
    <w:bookmarkEnd w:id="90"/>
    <w:bookmarkStart w:name="z111" w:id="91"/>
    <w:p>
      <w:pPr>
        <w:spacing w:after="0"/>
        <w:ind w:left="0"/>
        <w:jc w:val="both"/>
      </w:pPr>
      <w:r>
        <w:rPr>
          <w:rFonts w:ascii="Times New Roman"/>
          <w:b w:val="false"/>
          <w:i w:val="false"/>
          <w:color w:val="000000"/>
          <w:sz w:val="28"/>
        </w:rPr>
        <w:t>
      қара жусан түстес күнделікті галстук;</w:t>
      </w:r>
    </w:p>
    <w:bookmarkEnd w:id="91"/>
    <w:bookmarkStart w:name="z112" w:id="92"/>
    <w:p>
      <w:pPr>
        <w:spacing w:after="0"/>
        <w:ind w:left="0"/>
        <w:jc w:val="both"/>
      </w:pPr>
      <w:r>
        <w:rPr>
          <w:rFonts w:ascii="Times New Roman"/>
          <w:b w:val="false"/>
          <w:i w:val="false"/>
          <w:color w:val="000000"/>
          <w:sz w:val="28"/>
        </w:rPr>
        <w:t>
      галстукке арналған қыстырма;</w:t>
      </w:r>
    </w:p>
    <w:bookmarkEnd w:id="92"/>
    <w:bookmarkStart w:name="z113" w:id="93"/>
    <w:p>
      <w:pPr>
        <w:spacing w:after="0"/>
        <w:ind w:left="0"/>
        <w:jc w:val="both"/>
      </w:pPr>
      <w:r>
        <w:rPr>
          <w:rFonts w:ascii="Times New Roman"/>
          <w:b w:val="false"/>
          <w:i w:val="false"/>
          <w:color w:val="000000"/>
          <w:sz w:val="28"/>
        </w:rPr>
        <w:t>
      қара түсті қонышсыз бәтеңке;</w:t>
      </w:r>
    </w:p>
    <w:bookmarkEnd w:id="93"/>
    <w:bookmarkStart w:name="z114" w:id="94"/>
    <w:p>
      <w:pPr>
        <w:spacing w:after="0"/>
        <w:ind w:left="0"/>
        <w:jc w:val="both"/>
      </w:pPr>
      <w:r>
        <w:rPr>
          <w:rFonts w:ascii="Times New Roman"/>
          <w:b w:val="false"/>
          <w:i w:val="false"/>
          <w:color w:val="000000"/>
          <w:sz w:val="28"/>
        </w:rPr>
        <w:t>
      3) қысқы (12-сурет):</w:t>
      </w:r>
    </w:p>
    <w:bookmarkEnd w:id="94"/>
    <w:bookmarkStart w:name="z115" w:id="95"/>
    <w:p>
      <w:pPr>
        <w:spacing w:after="0"/>
        <w:ind w:left="0"/>
        <w:jc w:val="both"/>
      </w:pPr>
      <w:r>
        <w:rPr>
          <w:rFonts w:ascii="Times New Roman"/>
          <w:b w:val="false"/>
          <w:i w:val="false"/>
          <w:color w:val="000000"/>
          <w:sz w:val="28"/>
        </w:rPr>
        <w:t>
      күнқағары бар сұр түсті қаракөл малақай;</w:t>
      </w:r>
    </w:p>
    <w:bookmarkEnd w:id="95"/>
    <w:bookmarkStart w:name="z116" w:id="96"/>
    <w:p>
      <w:pPr>
        <w:spacing w:after="0"/>
        <w:ind w:left="0"/>
        <w:jc w:val="both"/>
      </w:pPr>
      <w:r>
        <w:rPr>
          <w:rFonts w:ascii="Times New Roman"/>
          <w:b w:val="false"/>
          <w:i w:val="false"/>
          <w:color w:val="000000"/>
          <w:sz w:val="28"/>
        </w:rPr>
        <w:t>
      қара жусан түстес қысқы күртеше;</w:t>
      </w:r>
    </w:p>
    <w:bookmarkEnd w:id="96"/>
    <w:bookmarkStart w:name="z117" w:id="97"/>
    <w:p>
      <w:pPr>
        <w:spacing w:after="0"/>
        <w:ind w:left="0"/>
        <w:jc w:val="both"/>
      </w:pPr>
      <w:r>
        <w:rPr>
          <w:rFonts w:ascii="Times New Roman"/>
          <w:b w:val="false"/>
          <w:i w:val="false"/>
          <w:color w:val="000000"/>
          <w:sz w:val="28"/>
        </w:rPr>
        <w:t>
      қара жусан түстес күнделікті китель мен шалбар;</w:t>
      </w:r>
    </w:p>
    <w:bookmarkEnd w:id="97"/>
    <w:bookmarkStart w:name="z118" w:id="98"/>
    <w:p>
      <w:pPr>
        <w:spacing w:after="0"/>
        <w:ind w:left="0"/>
        <w:jc w:val="both"/>
      </w:pPr>
      <w:r>
        <w:rPr>
          <w:rFonts w:ascii="Times New Roman"/>
          <w:b w:val="false"/>
          <w:i w:val="false"/>
          <w:color w:val="000000"/>
          <w:sz w:val="28"/>
        </w:rPr>
        <w:t>
      ашық жусан түстес күнделікті жейде;</w:t>
      </w:r>
    </w:p>
    <w:bookmarkEnd w:id="98"/>
    <w:bookmarkStart w:name="z119" w:id="99"/>
    <w:p>
      <w:pPr>
        <w:spacing w:after="0"/>
        <w:ind w:left="0"/>
        <w:jc w:val="both"/>
      </w:pPr>
      <w:r>
        <w:rPr>
          <w:rFonts w:ascii="Times New Roman"/>
          <w:b w:val="false"/>
          <w:i w:val="false"/>
          <w:color w:val="000000"/>
          <w:sz w:val="28"/>
        </w:rPr>
        <w:t>
      қара жусан түстес күнделікті галстук;</w:t>
      </w:r>
    </w:p>
    <w:bookmarkEnd w:id="99"/>
    <w:bookmarkStart w:name="z120" w:id="100"/>
    <w:p>
      <w:pPr>
        <w:spacing w:after="0"/>
        <w:ind w:left="0"/>
        <w:jc w:val="both"/>
      </w:pPr>
      <w:r>
        <w:rPr>
          <w:rFonts w:ascii="Times New Roman"/>
          <w:b w:val="false"/>
          <w:i w:val="false"/>
          <w:color w:val="000000"/>
          <w:sz w:val="28"/>
        </w:rPr>
        <w:t>
      галстукке арналған қыстырма;</w:t>
      </w:r>
    </w:p>
    <w:bookmarkEnd w:id="100"/>
    <w:bookmarkStart w:name="z121" w:id="101"/>
    <w:p>
      <w:pPr>
        <w:spacing w:after="0"/>
        <w:ind w:left="0"/>
        <w:jc w:val="both"/>
      </w:pPr>
      <w:r>
        <w:rPr>
          <w:rFonts w:ascii="Times New Roman"/>
          <w:b w:val="false"/>
          <w:i w:val="false"/>
          <w:color w:val="000000"/>
          <w:sz w:val="28"/>
        </w:rPr>
        <w:t>
      қара түсті қонышы қысқа қысқы етік;</w:t>
      </w:r>
    </w:p>
    <w:bookmarkEnd w:id="101"/>
    <w:bookmarkStart w:name="z122" w:id="102"/>
    <w:p>
      <w:pPr>
        <w:spacing w:after="0"/>
        <w:ind w:left="0"/>
        <w:jc w:val="both"/>
      </w:pPr>
      <w:r>
        <w:rPr>
          <w:rFonts w:ascii="Times New Roman"/>
          <w:b w:val="false"/>
          <w:i w:val="false"/>
          <w:color w:val="000000"/>
          <w:sz w:val="28"/>
        </w:rPr>
        <w:t>
      қара түсті қысқы қолғап.</w:t>
      </w:r>
    </w:p>
    <w:bookmarkEnd w:id="102"/>
    <w:bookmarkStart w:name="z123" w:id="103"/>
    <w:p>
      <w:pPr>
        <w:spacing w:after="0"/>
        <w:ind w:left="0"/>
        <w:jc w:val="both"/>
      </w:pPr>
      <w:r>
        <w:rPr>
          <w:rFonts w:ascii="Times New Roman"/>
          <w:b w:val="false"/>
          <w:i w:val="false"/>
          <w:color w:val="000000"/>
          <w:sz w:val="28"/>
        </w:rPr>
        <w:t>
      Ыстық ауа райында күнделікті кепи мен қысқа жеңді күнделікті костюм киюге жол беріледі (11-сурет).</w:t>
      </w:r>
    </w:p>
    <w:bookmarkEnd w:id="103"/>
    <w:bookmarkStart w:name="z124" w:id="104"/>
    <w:p>
      <w:pPr>
        <w:spacing w:after="0"/>
        <w:ind w:left="0"/>
        <w:jc w:val="both"/>
      </w:pPr>
      <w:r>
        <w:rPr>
          <w:rFonts w:ascii="Times New Roman"/>
          <w:b w:val="false"/>
          <w:i w:val="false"/>
          <w:color w:val="000000"/>
          <w:sz w:val="28"/>
        </w:rPr>
        <w:t>
      ҚК ӘҚК-да фуражка, кепи, қысқы күртеше, китель және шалбар, күнделікті костюм, галстук, футболка (күнделікті нысан үшін) – қара көк түсті, күнделікті жейде – ашық көк түсті (13 – 16-суреттер).</w:t>
      </w:r>
    </w:p>
    <w:bookmarkEnd w:id="104"/>
    <w:bookmarkStart w:name="z125" w:id="105"/>
    <w:p>
      <w:pPr>
        <w:spacing w:after="0"/>
        <w:ind w:left="0"/>
        <w:jc w:val="both"/>
      </w:pPr>
      <w:r>
        <w:rPr>
          <w:rFonts w:ascii="Times New Roman"/>
          <w:b w:val="false"/>
          <w:i w:val="false"/>
          <w:color w:val="000000"/>
          <w:sz w:val="28"/>
        </w:rPr>
        <w:t>
      16. Далалық киім нысаны:</w:t>
      </w:r>
    </w:p>
    <w:bookmarkEnd w:id="105"/>
    <w:bookmarkStart w:name="z126" w:id="106"/>
    <w:p>
      <w:pPr>
        <w:spacing w:after="0"/>
        <w:ind w:left="0"/>
        <w:jc w:val="both"/>
      </w:pPr>
      <w:r>
        <w:rPr>
          <w:rFonts w:ascii="Times New Roman"/>
          <w:b w:val="false"/>
          <w:i w:val="false"/>
          <w:color w:val="000000"/>
          <w:sz w:val="28"/>
        </w:rPr>
        <w:t>
      1) жазғы (17-сурет):</w:t>
      </w:r>
    </w:p>
    <w:bookmarkEnd w:id="106"/>
    <w:bookmarkStart w:name="z127" w:id="107"/>
    <w:p>
      <w:pPr>
        <w:spacing w:after="0"/>
        <w:ind w:left="0"/>
        <w:jc w:val="both"/>
      </w:pPr>
      <w:r>
        <w:rPr>
          <w:rFonts w:ascii="Times New Roman"/>
          <w:b w:val="false"/>
          <w:i w:val="false"/>
          <w:color w:val="000000"/>
          <w:sz w:val="28"/>
        </w:rPr>
        <w:t>
      бүркеніш түсті далалық кепи;</w:t>
      </w:r>
    </w:p>
    <w:bookmarkEnd w:id="107"/>
    <w:bookmarkStart w:name="z128" w:id="108"/>
    <w:p>
      <w:pPr>
        <w:spacing w:after="0"/>
        <w:ind w:left="0"/>
        <w:jc w:val="both"/>
      </w:pPr>
      <w:r>
        <w:rPr>
          <w:rFonts w:ascii="Times New Roman"/>
          <w:b w:val="false"/>
          <w:i w:val="false"/>
          <w:color w:val="000000"/>
          <w:sz w:val="28"/>
        </w:rPr>
        <w:t>
      бүркеніш түсті далалық костюм;</w:t>
      </w:r>
    </w:p>
    <w:bookmarkEnd w:id="108"/>
    <w:bookmarkStart w:name="z129" w:id="109"/>
    <w:p>
      <w:pPr>
        <w:spacing w:after="0"/>
        <w:ind w:left="0"/>
        <w:jc w:val="both"/>
      </w:pPr>
      <w:r>
        <w:rPr>
          <w:rFonts w:ascii="Times New Roman"/>
          <w:b w:val="false"/>
          <w:i w:val="false"/>
          <w:color w:val="000000"/>
          <w:sz w:val="28"/>
        </w:rPr>
        <w:t>
      зәйтүн түстес футболка;</w:t>
      </w:r>
    </w:p>
    <w:bookmarkEnd w:id="109"/>
    <w:bookmarkStart w:name="z130" w:id="110"/>
    <w:p>
      <w:pPr>
        <w:spacing w:after="0"/>
        <w:ind w:left="0"/>
        <w:jc w:val="both"/>
      </w:pPr>
      <w:r>
        <w:rPr>
          <w:rFonts w:ascii="Times New Roman"/>
          <w:b w:val="false"/>
          <w:i w:val="false"/>
          <w:color w:val="000000"/>
          <w:sz w:val="28"/>
        </w:rPr>
        <w:t>
      далалық белбеу;</w:t>
      </w:r>
    </w:p>
    <w:bookmarkEnd w:id="110"/>
    <w:bookmarkStart w:name="z131" w:id="111"/>
    <w:p>
      <w:pPr>
        <w:spacing w:after="0"/>
        <w:ind w:left="0"/>
        <w:jc w:val="both"/>
      </w:pPr>
      <w:r>
        <w:rPr>
          <w:rFonts w:ascii="Times New Roman"/>
          <w:b w:val="false"/>
          <w:i w:val="false"/>
          <w:color w:val="000000"/>
          <w:sz w:val="28"/>
        </w:rPr>
        <w:t>
      жазғы далалық бәтеңке;</w:t>
      </w:r>
    </w:p>
    <w:bookmarkEnd w:id="111"/>
    <w:bookmarkStart w:name="z132" w:id="112"/>
    <w:p>
      <w:pPr>
        <w:spacing w:after="0"/>
        <w:ind w:left="0"/>
        <w:jc w:val="both"/>
      </w:pPr>
      <w:r>
        <w:rPr>
          <w:rFonts w:ascii="Times New Roman"/>
          <w:b w:val="false"/>
          <w:i w:val="false"/>
          <w:color w:val="000000"/>
          <w:sz w:val="28"/>
        </w:rPr>
        <w:t>
      2) маусымдық (18-сурет):</w:t>
      </w:r>
    </w:p>
    <w:bookmarkEnd w:id="112"/>
    <w:bookmarkStart w:name="z133" w:id="113"/>
    <w:p>
      <w:pPr>
        <w:spacing w:after="0"/>
        <w:ind w:left="0"/>
        <w:jc w:val="both"/>
      </w:pPr>
      <w:r>
        <w:rPr>
          <w:rFonts w:ascii="Times New Roman"/>
          <w:b w:val="false"/>
          <w:i w:val="false"/>
          <w:color w:val="000000"/>
          <w:sz w:val="28"/>
        </w:rPr>
        <w:t>
      бүркеніш түсті далалық кепи;</w:t>
      </w:r>
    </w:p>
    <w:bookmarkEnd w:id="113"/>
    <w:bookmarkStart w:name="z134" w:id="114"/>
    <w:p>
      <w:pPr>
        <w:spacing w:after="0"/>
        <w:ind w:left="0"/>
        <w:jc w:val="both"/>
      </w:pPr>
      <w:r>
        <w:rPr>
          <w:rFonts w:ascii="Times New Roman"/>
          <w:b w:val="false"/>
          <w:i w:val="false"/>
          <w:color w:val="000000"/>
          <w:sz w:val="28"/>
        </w:rPr>
        <w:t>
      бүркеніш түсті далалық костюм;</w:t>
      </w:r>
    </w:p>
    <w:bookmarkEnd w:id="114"/>
    <w:bookmarkStart w:name="z135" w:id="115"/>
    <w:p>
      <w:pPr>
        <w:spacing w:after="0"/>
        <w:ind w:left="0"/>
        <w:jc w:val="both"/>
      </w:pPr>
      <w:r>
        <w:rPr>
          <w:rFonts w:ascii="Times New Roman"/>
          <w:b w:val="false"/>
          <w:i w:val="false"/>
          <w:color w:val="000000"/>
          <w:sz w:val="28"/>
        </w:rPr>
        <w:t>
      зәйтүн түстес футболка;</w:t>
      </w:r>
    </w:p>
    <w:bookmarkEnd w:id="115"/>
    <w:bookmarkStart w:name="z136" w:id="116"/>
    <w:p>
      <w:pPr>
        <w:spacing w:after="0"/>
        <w:ind w:left="0"/>
        <w:jc w:val="both"/>
      </w:pPr>
      <w:r>
        <w:rPr>
          <w:rFonts w:ascii="Times New Roman"/>
          <w:b w:val="false"/>
          <w:i w:val="false"/>
          <w:color w:val="000000"/>
          <w:sz w:val="28"/>
        </w:rPr>
        <w:t>
      бүркеніш түсті далалық маусымдық күртеше;</w:t>
      </w:r>
    </w:p>
    <w:bookmarkEnd w:id="116"/>
    <w:bookmarkStart w:name="z137" w:id="117"/>
    <w:p>
      <w:pPr>
        <w:spacing w:after="0"/>
        <w:ind w:left="0"/>
        <w:jc w:val="both"/>
      </w:pPr>
      <w:r>
        <w:rPr>
          <w:rFonts w:ascii="Times New Roman"/>
          <w:b w:val="false"/>
          <w:i w:val="false"/>
          <w:color w:val="000000"/>
          <w:sz w:val="28"/>
        </w:rPr>
        <w:t>
      далалық белбеу;</w:t>
      </w:r>
    </w:p>
    <w:bookmarkEnd w:id="117"/>
    <w:bookmarkStart w:name="z138" w:id="118"/>
    <w:p>
      <w:pPr>
        <w:spacing w:after="0"/>
        <w:ind w:left="0"/>
        <w:jc w:val="both"/>
      </w:pPr>
      <w:r>
        <w:rPr>
          <w:rFonts w:ascii="Times New Roman"/>
          <w:b w:val="false"/>
          <w:i w:val="false"/>
          <w:color w:val="000000"/>
          <w:sz w:val="28"/>
        </w:rPr>
        <w:t>
      қара түсті қысқы далалық бәтеңке.</w:t>
      </w:r>
    </w:p>
    <w:bookmarkEnd w:id="118"/>
    <w:bookmarkStart w:name="z139" w:id="119"/>
    <w:p>
      <w:pPr>
        <w:spacing w:after="0"/>
        <w:ind w:left="0"/>
        <w:jc w:val="both"/>
      </w:pPr>
      <w:r>
        <w:rPr>
          <w:rFonts w:ascii="Times New Roman"/>
          <w:b w:val="false"/>
          <w:i w:val="false"/>
          <w:color w:val="000000"/>
          <w:sz w:val="28"/>
        </w:rPr>
        <w:t>
      Күз-көктем кезеңінде, қысқы уақытта жылы ауа райында, жазғы уақытта суық ауа райында және ауа ылғалдылығы жоғары болған кезде далалық свитер (ҰҚК ШК үшін бүркеніш түсті) (19-сурет) және (немесе) далалық маусымдық күртеше, сондай-ақ қара түсті жазғы бәтеңке киюге жол беріледі;</w:t>
      </w:r>
    </w:p>
    <w:bookmarkEnd w:id="119"/>
    <w:bookmarkStart w:name="z140" w:id="120"/>
    <w:p>
      <w:pPr>
        <w:spacing w:after="0"/>
        <w:ind w:left="0"/>
        <w:jc w:val="both"/>
      </w:pPr>
      <w:r>
        <w:rPr>
          <w:rFonts w:ascii="Times New Roman"/>
          <w:b w:val="false"/>
          <w:i w:val="false"/>
          <w:color w:val="000000"/>
          <w:sz w:val="28"/>
        </w:rPr>
        <w:t>
      3) қысқы (20-сурет):</w:t>
      </w:r>
    </w:p>
    <w:bookmarkEnd w:id="120"/>
    <w:bookmarkStart w:name="z141" w:id="121"/>
    <w:p>
      <w:pPr>
        <w:spacing w:after="0"/>
        <w:ind w:left="0"/>
        <w:jc w:val="both"/>
      </w:pPr>
      <w:r>
        <w:rPr>
          <w:rFonts w:ascii="Times New Roman"/>
          <w:b w:val="false"/>
          <w:i w:val="false"/>
          <w:color w:val="000000"/>
          <w:sz w:val="28"/>
        </w:rPr>
        <w:t>
      далалық малақай мен снуд;</w:t>
      </w:r>
    </w:p>
    <w:bookmarkEnd w:id="121"/>
    <w:bookmarkStart w:name="z142" w:id="122"/>
    <w:p>
      <w:pPr>
        <w:spacing w:after="0"/>
        <w:ind w:left="0"/>
        <w:jc w:val="both"/>
      </w:pPr>
      <w:r>
        <w:rPr>
          <w:rFonts w:ascii="Times New Roman"/>
          <w:b w:val="false"/>
          <w:i w:val="false"/>
          <w:color w:val="000000"/>
          <w:sz w:val="28"/>
        </w:rPr>
        <w:t>
      бүркеніш түсті далалық костюм;</w:t>
      </w:r>
    </w:p>
    <w:bookmarkEnd w:id="122"/>
    <w:bookmarkStart w:name="z143" w:id="123"/>
    <w:p>
      <w:pPr>
        <w:spacing w:after="0"/>
        <w:ind w:left="0"/>
        <w:jc w:val="both"/>
      </w:pPr>
      <w:r>
        <w:rPr>
          <w:rFonts w:ascii="Times New Roman"/>
          <w:b w:val="false"/>
          <w:i w:val="false"/>
          <w:color w:val="000000"/>
          <w:sz w:val="28"/>
        </w:rPr>
        <w:t>
      зәйтүн түстес футболка;</w:t>
      </w:r>
    </w:p>
    <w:bookmarkEnd w:id="123"/>
    <w:bookmarkStart w:name="z144" w:id="124"/>
    <w:p>
      <w:pPr>
        <w:spacing w:after="0"/>
        <w:ind w:left="0"/>
        <w:jc w:val="both"/>
      </w:pPr>
      <w:r>
        <w:rPr>
          <w:rFonts w:ascii="Times New Roman"/>
          <w:b w:val="false"/>
          <w:i w:val="false"/>
          <w:color w:val="000000"/>
          <w:sz w:val="28"/>
        </w:rPr>
        <w:t>
      бүркеніш түсті далалық қысқы костюм;</w:t>
      </w:r>
    </w:p>
    <w:bookmarkEnd w:id="124"/>
    <w:bookmarkStart w:name="z145" w:id="125"/>
    <w:p>
      <w:pPr>
        <w:spacing w:after="0"/>
        <w:ind w:left="0"/>
        <w:jc w:val="both"/>
      </w:pPr>
      <w:r>
        <w:rPr>
          <w:rFonts w:ascii="Times New Roman"/>
          <w:b w:val="false"/>
          <w:i w:val="false"/>
          <w:color w:val="000000"/>
          <w:sz w:val="28"/>
        </w:rPr>
        <w:t>
      қара түсті далалық қысқы бәтеңке;</w:t>
      </w:r>
    </w:p>
    <w:bookmarkEnd w:id="125"/>
    <w:bookmarkStart w:name="z146" w:id="126"/>
    <w:p>
      <w:pPr>
        <w:spacing w:after="0"/>
        <w:ind w:left="0"/>
        <w:jc w:val="both"/>
      </w:pPr>
      <w:r>
        <w:rPr>
          <w:rFonts w:ascii="Times New Roman"/>
          <w:b w:val="false"/>
          <w:i w:val="false"/>
          <w:color w:val="000000"/>
          <w:sz w:val="28"/>
        </w:rPr>
        <w:t>
      далалық белбеу;</w:t>
      </w:r>
    </w:p>
    <w:bookmarkEnd w:id="126"/>
    <w:bookmarkStart w:name="z147" w:id="127"/>
    <w:p>
      <w:pPr>
        <w:spacing w:after="0"/>
        <w:ind w:left="0"/>
        <w:jc w:val="both"/>
      </w:pPr>
      <w:r>
        <w:rPr>
          <w:rFonts w:ascii="Times New Roman"/>
          <w:b w:val="false"/>
          <w:i w:val="false"/>
          <w:color w:val="000000"/>
          <w:sz w:val="28"/>
        </w:rPr>
        <w:t>
      қара түсті қысқы қолғап.</w:t>
      </w:r>
    </w:p>
    <w:bookmarkEnd w:id="127"/>
    <w:bookmarkStart w:name="z148" w:id="128"/>
    <w:p>
      <w:pPr>
        <w:spacing w:after="0"/>
        <w:ind w:left="0"/>
        <w:jc w:val="both"/>
      </w:pPr>
      <w:r>
        <w:rPr>
          <w:rFonts w:ascii="Times New Roman"/>
          <w:b w:val="false"/>
          <w:i w:val="false"/>
          <w:color w:val="000000"/>
          <w:sz w:val="28"/>
        </w:rPr>
        <w:t>
      Мыналарды:</w:t>
      </w:r>
    </w:p>
    <w:bookmarkEnd w:id="128"/>
    <w:bookmarkStart w:name="z149" w:id="129"/>
    <w:p>
      <w:pPr>
        <w:spacing w:after="0"/>
        <w:ind w:left="0"/>
        <w:jc w:val="both"/>
      </w:pPr>
      <w:r>
        <w:rPr>
          <w:rFonts w:ascii="Times New Roman"/>
          <w:b w:val="false"/>
          <w:i w:val="false"/>
          <w:color w:val="000000"/>
          <w:sz w:val="28"/>
        </w:rPr>
        <w:t>
      жазғы далалық киім нысаны кезінде жазғы далалық бәтеңкенің орнына – тактикалық бәтеңке (крассовки), далалық кепидің орнына – далалық панама;</w:t>
      </w:r>
    </w:p>
    <w:bookmarkEnd w:id="129"/>
    <w:bookmarkStart w:name="z150" w:id="130"/>
    <w:p>
      <w:pPr>
        <w:spacing w:after="0"/>
        <w:ind w:left="0"/>
        <w:jc w:val="both"/>
      </w:pPr>
      <w:r>
        <w:rPr>
          <w:rFonts w:ascii="Times New Roman"/>
          <w:b w:val="false"/>
          <w:i w:val="false"/>
          <w:color w:val="000000"/>
          <w:sz w:val="28"/>
        </w:rPr>
        <w:t>
      қысқы далалық киім нысаны кезінде далалық малақайдың орнына күнқағары бар сұр түсті қаракөл малақай киюге жол беріледі.</w:t>
      </w:r>
    </w:p>
    <w:bookmarkEnd w:id="130"/>
    <w:bookmarkStart w:name="z151" w:id="131"/>
    <w:p>
      <w:pPr>
        <w:spacing w:after="0"/>
        <w:ind w:left="0"/>
        <w:jc w:val="both"/>
      </w:pPr>
      <w:r>
        <w:rPr>
          <w:rFonts w:ascii="Times New Roman"/>
          <w:b w:val="false"/>
          <w:i w:val="false"/>
          <w:color w:val="000000"/>
          <w:sz w:val="28"/>
        </w:rPr>
        <w:t>
      17. Салтанатты киім нысаны кезінде мундирге (сұр түсті мундирден басқа) ерекшелік белгісі және ведомстволық айырым төсбелгісі тағылады.</w:t>
      </w:r>
    </w:p>
    <w:bookmarkEnd w:id="131"/>
    <w:bookmarkStart w:name="z152" w:id="132"/>
    <w:p>
      <w:pPr>
        <w:spacing w:after="0"/>
        <w:ind w:left="0"/>
        <w:jc w:val="both"/>
      </w:pPr>
      <w:r>
        <w:rPr>
          <w:rFonts w:ascii="Times New Roman"/>
          <w:b w:val="false"/>
          <w:i w:val="false"/>
          <w:color w:val="000000"/>
          <w:sz w:val="28"/>
        </w:rPr>
        <w:t>
      Күнделікті киім нысаны кезінде костюмге, кительге, сұр түсті салтанатты мундирге планкадағы орден лентасы мен медаль лентасы, ведомстволық айырым төсбелгісі тағылады.</w:t>
      </w:r>
    </w:p>
    <w:bookmarkEnd w:id="132"/>
    <w:bookmarkStart w:name="z153" w:id="133"/>
    <w:p>
      <w:pPr>
        <w:spacing w:after="0"/>
        <w:ind w:left="0"/>
        <w:jc w:val="left"/>
      </w:pPr>
      <w:r>
        <w:rPr>
          <w:rFonts w:ascii="Times New Roman"/>
          <w:b/>
          <w:i w:val="false"/>
          <w:color w:val="000000"/>
        </w:rPr>
        <w:t xml:space="preserve"> 2-параграф. ҚК ӘТК жоғары офицер құрамының әскери киім нысаны үлгілерінің сипаттамасы</w:t>
      </w:r>
    </w:p>
    <w:bookmarkEnd w:id="133"/>
    <w:bookmarkStart w:name="z154" w:id="134"/>
    <w:p>
      <w:pPr>
        <w:spacing w:after="0"/>
        <w:ind w:left="0"/>
        <w:jc w:val="both"/>
      </w:pPr>
      <w:r>
        <w:rPr>
          <w:rFonts w:ascii="Times New Roman"/>
          <w:b w:val="false"/>
          <w:i w:val="false"/>
          <w:color w:val="000000"/>
          <w:sz w:val="28"/>
        </w:rPr>
        <w:t>
      18. Салтанатты киім нысаны:</w:t>
      </w:r>
    </w:p>
    <w:bookmarkEnd w:id="134"/>
    <w:bookmarkStart w:name="z155" w:id="135"/>
    <w:p>
      <w:pPr>
        <w:spacing w:after="0"/>
        <w:ind w:left="0"/>
        <w:jc w:val="both"/>
      </w:pPr>
      <w:r>
        <w:rPr>
          <w:rFonts w:ascii="Times New Roman"/>
          <w:b w:val="false"/>
          <w:i w:val="false"/>
          <w:color w:val="000000"/>
          <w:sz w:val="28"/>
        </w:rPr>
        <w:t>
      1) № 1 нысан – жазғы (21-сурет):</w:t>
      </w:r>
    </w:p>
    <w:bookmarkEnd w:id="135"/>
    <w:bookmarkStart w:name="z156" w:id="136"/>
    <w:p>
      <w:pPr>
        <w:spacing w:after="0"/>
        <w:ind w:left="0"/>
        <w:jc w:val="both"/>
      </w:pPr>
      <w:r>
        <w:rPr>
          <w:rFonts w:ascii="Times New Roman"/>
          <w:b w:val="false"/>
          <w:i w:val="false"/>
          <w:color w:val="000000"/>
          <w:sz w:val="28"/>
        </w:rPr>
        <w:t>
      ақ түсті салтанатты фуражка;</w:t>
      </w:r>
    </w:p>
    <w:bookmarkEnd w:id="136"/>
    <w:bookmarkStart w:name="z157" w:id="137"/>
    <w:p>
      <w:pPr>
        <w:spacing w:after="0"/>
        <w:ind w:left="0"/>
        <w:jc w:val="both"/>
      </w:pPr>
      <w:r>
        <w:rPr>
          <w:rFonts w:ascii="Times New Roman"/>
          <w:b w:val="false"/>
          <w:i w:val="false"/>
          <w:color w:val="000000"/>
          <w:sz w:val="28"/>
        </w:rPr>
        <w:t>
      ақ түсті салтанатты тужурка мен шалбар;</w:t>
      </w:r>
    </w:p>
    <w:bookmarkEnd w:id="137"/>
    <w:bookmarkStart w:name="z158" w:id="138"/>
    <w:p>
      <w:pPr>
        <w:spacing w:after="0"/>
        <w:ind w:left="0"/>
        <w:jc w:val="both"/>
      </w:pPr>
      <w:r>
        <w:rPr>
          <w:rFonts w:ascii="Times New Roman"/>
          <w:b w:val="false"/>
          <w:i w:val="false"/>
          <w:color w:val="000000"/>
          <w:sz w:val="28"/>
        </w:rPr>
        <w:t>
      салтанатты жейде;</w:t>
      </w:r>
    </w:p>
    <w:bookmarkEnd w:id="138"/>
    <w:bookmarkStart w:name="z159" w:id="139"/>
    <w:p>
      <w:pPr>
        <w:spacing w:after="0"/>
        <w:ind w:left="0"/>
        <w:jc w:val="both"/>
      </w:pPr>
      <w:r>
        <w:rPr>
          <w:rFonts w:ascii="Times New Roman"/>
          <w:b w:val="false"/>
          <w:i w:val="false"/>
          <w:color w:val="000000"/>
          <w:sz w:val="28"/>
        </w:rPr>
        <w:t>
      қара түсті салтанатты галстук;</w:t>
      </w:r>
    </w:p>
    <w:bookmarkEnd w:id="139"/>
    <w:bookmarkStart w:name="z160" w:id="140"/>
    <w:p>
      <w:pPr>
        <w:spacing w:after="0"/>
        <w:ind w:left="0"/>
        <w:jc w:val="both"/>
      </w:pPr>
      <w:r>
        <w:rPr>
          <w:rFonts w:ascii="Times New Roman"/>
          <w:b w:val="false"/>
          <w:i w:val="false"/>
          <w:color w:val="000000"/>
          <w:sz w:val="28"/>
        </w:rPr>
        <w:t>
      галстукке арналған қыстырма;</w:t>
      </w:r>
    </w:p>
    <w:bookmarkEnd w:id="140"/>
    <w:bookmarkStart w:name="z161" w:id="141"/>
    <w:p>
      <w:pPr>
        <w:spacing w:after="0"/>
        <w:ind w:left="0"/>
        <w:jc w:val="both"/>
      </w:pPr>
      <w:r>
        <w:rPr>
          <w:rFonts w:ascii="Times New Roman"/>
          <w:b w:val="false"/>
          <w:i w:val="false"/>
          <w:color w:val="000000"/>
          <w:sz w:val="28"/>
        </w:rPr>
        <w:t>
      ақ түсті лакталған қонышсыз бәтеңке;</w:t>
      </w:r>
    </w:p>
    <w:bookmarkEnd w:id="141"/>
    <w:bookmarkStart w:name="z162" w:id="142"/>
    <w:p>
      <w:pPr>
        <w:spacing w:after="0"/>
        <w:ind w:left="0"/>
        <w:jc w:val="both"/>
      </w:pPr>
      <w:r>
        <w:rPr>
          <w:rFonts w:ascii="Times New Roman"/>
          <w:b w:val="false"/>
          <w:i w:val="false"/>
          <w:color w:val="000000"/>
          <w:sz w:val="28"/>
        </w:rPr>
        <w:t>
      салтанатты белдік;</w:t>
      </w:r>
    </w:p>
    <w:bookmarkEnd w:id="142"/>
    <w:bookmarkStart w:name="z163" w:id="143"/>
    <w:p>
      <w:pPr>
        <w:spacing w:after="0"/>
        <w:ind w:left="0"/>
        <w:jc w:val="both"/>
      </w:pPr>
      <w:r>
        <w:rPr>
          <w:rFonts w:ascii="Times New Roman"/>
          <w:b w:val="false"/>
          <w:i w:val="false"/>
          <w:color w:val="000000"/>
          <w:sz w:val="28"/>
        </w:rPr>
        <w:t>
      алтын түстес салтанатты аксельбант;</w:t>
      </w:r>
    </w:p>
    <w:bookmarkEnd w:id="143"/>
    <w:bookmarkStart w:name="z164" w:id="144"/>
    <w:p>
      <w:pPr>
        <w:spacing w:after="0"/>
        <w:ind w:left="0"/>
        <w:jc w:val="both"/>
      </w:pPr>
      <w:r>
        <w:rPr>
          <w:rFonts w:ascii="Times New Roman"/>
          <w:b w:val="false"/>
          <w:i w:val="false"/>
          <w:color w:val="000000"/>
          <w:sz w:val="28"/>
        </w:rPr>
        <w:t>
      салтанатты қолғап;</w:t>
      </w:r>
    </w:p>
    <w:bookmarkEnd w:id="144"/>
    <w:bookmarkStart w:name="z165" w:id="145"/>
    <w:p>
      <w:pPr>
        <w:spacing w:after="0"/>
        <w:ind w:left="0"/>
        <w:jc w:val="both"/>
      </w:pPr>
      <w:r>
        <w:rPr>
          <w:rFonts w:ascii="Times New Roman"/>
          <w:b w:val="false"/>
          <w:i w:val="false"/>
          <w:color w:val="000000"/>
          <w:sz w:val="28"/>
        </w:rPr>
        <w:t>
      кездік;</w:t>
      </w:r>
    </w:p>
    <w:bookmarkEnd w:id="145"/>
    <w:bookmarkStart w:name="z166" w:id="146"/>
    <w:p>
      <w:pPr>
        <w:spacing w:after="0"/>
        <w:ind w:left="0"/>
        <w:jc w:val="both"/>
      </w:pPr>
      <w:r>
        <w:rPr>
          <w:rFonts w:ascii="Times New Roman"/>
          <w:b w:val="false"/>
          <w:i w:val="false"/>
          <w:color w:val="000000"/>
          <w:sz w:val="28"/>
        </w:rPr>
        <w:t>
      2) № 2 нысан – жазғы (22-сурет):</w:t>
      </w:r>
    </w:p>
    <w:bookmarkEnd w:id="146"/>
    <w:bookmarkStart w:name="z167" w:id="147"/>
    <w:p>
      <w:pPr>
        <w:spacing w:after="0"/>
        <w:ind w:left="0"/>
        <w:jc w:val="both"/>
      </w:pPr>
      <w:r>
        <w:rPr>
          <w:rFonts w:ascii="Times New Roman"/>
          <w:b w:val="false"/>
          <w:i w:val="false"/>
          <w:color w:val="000000"/>
          <w:sz w:val="28"/>
        </w:rPr>
        <w:t>
      ақ түсті салтанатты фуражка;</w:t>
      </w:r>
    </w:p>
    <w:bookmarkEnd w:id="147"/>
    <w:bookmarkStart w:name="z168" w:id="148"/>
    <w:p>
      <w:pPr>
        <w:spacing w:after="0"/>
        <w:ind w:left="0"/>
        <w:jc w:val="both"/>
      </w:pPr>
      <w:r>
        <w:rPr>
          <w:rFonts w:ascii="Times New Roman"/>
          <w:b w:val="false"/>
          <w:i w:val="false"/>
          <w:color w:val="000000"/>
          <w:sz w:val="28"/>
        </w:rPr>
        <w:t>
      қара түсті салтанатты тужурка мен шалбар;</w:t>
      </w:r>
    </w:p>
    <w:bookmarkEnd w:id="148"/>
    <w:bookmarkStart w:name="z169" w:id="149"/>
    <w:p>
      <w:pPr>
        <w:spacing w:after="0"/>
        <w:ind w:left="0"/>
        <w:jc w:val="both"/>
      </w:pPr>
      <w:r>
        <w:rPr>
          <w:rFonts w:ascii="Times New Roman"/>
          <w:b w:val="false"/>
          <w:i w:val="false"/>
          <w:color w:val="000000"/>
          <w:sz w:val="28"/>
        </w:rPr>
        <w:t>
      салтанатты жейде;</w:t>
      </w:r>
    </w:p>
    <w:bookmarkEnd w:id="149"/>
    <w:bookmarkStart w:name="z170" w:id="150"/>
    <w:p>
      <w:pPr>
        <w:spacing w:after="0"/>
        <w:ind w:left="0"/>
        <w:jc w:val="both"/>
      </w:pPr>
      <w:r>
        <w:rPr>
          <w:rFonts w:ascii="Times New Roman"/>
          <w:b w:val="false"/>
          <w:i w:val="false"/>
          <w:color w:val="000000"/>
          <w:sz w:val="28"/>
        </w:rPr>
        <w:t>
      қара түсті салтанатты галстук;</w:t>
      </w:r>
    </w:p>
    <w:bookmarkEnd w:id="150"/>
    <w:bookmarkStart w:name="z171" w:id="151"/>
    <w:p>
      <w:pPr>
        <w:spacing w:after="0"/>
        <w:ind w:left="0"/>
        <w:jc w:val="both"/>
      </w:pPr>
      <w:r>
        <w:rPr>
          <w:rFonts w:ascii="Times New Roman"/>
          <w:b w:val="false"/>
          <w:i w:val="false"/>
          <w:color w:val="000000"/>
          <w:sz w:val="28"/>
        </w:rPr>
        <w:t>
      галстукке арналған қыстырма;</w:t>
      </w:r>
    </w:p>
    <w:bookmarkEnd w:id="151"/>
    <w:bookmarkStart w:name="z172" w:id="152"/>
    <w:p>
      <w:pPr>
        <w:spacing w:after="0"/>
        <w:ind w:left="0"/>
        <w:jc w:val="both"/>
      </w:pPr>
      <w:r>
        <w:rPr>
          <w:rFonts w:ascii="Times New Roman"/>
          <w:b w:val="false"/>
          <w:i w:val="false"/>
          <w:color w:val="000000"/>
          <w:sz w:val="28"/>
        </w:rPr>
        <w:t>
      қара түсті лакталған қонышсыз бәтеңке;</w:t>
      </w:r>
    </w:p>
    <w:bookmarkEnd w:id="152"/>
    <w:bookmarkStart w:name="z173" w:id="153"/>
    <w:p>
      <w:pPr>
        <w:spacing w:after="0"/>
        <w:ind w:left="0"/>
        <w:jc w:val="both"/>
      </w:pPr>
      <w:r>
        <w:rPr>
          <w:rFonts w:ascii="Times New Roman"/>
          <w:b w:val="false"/>
          <w:i w:val="false"/>
          <w:color w:val="000000"/>
          <w:sz w:val="28"/>
        </w:rPr>
        <w:t>
      салтанатты белдік;</w:t>
      </w:r>
    </w:p>
    <w:bookmarkEnd w:id="153"/>
    <w:bookmarkStart w:name="z174" w:id="154"/>
    <w:p>
      <w:pPr>
        <w:spacing w:after="0"/>
        <w:ind w:left="0"/>
        <w:jc w:val="both"/>
      </w:pPr>
      <w:r>
        <w:rPr>
          <w:rFonts w:ascii="Times New Roman"/>
          <w:b w:val="false"/>
          <w:i w:val="false"/>
          <w:color w:val="000000"/>
          <w:sz w:val="28"/>
        </w:rPr>
        <w:t>
      алтын түстес салтанатты аксельбант;</w:t>
      </w:r>
    </w:p>
    <w:bookmarkEnd w:id="154"/>
    <w:bookmarkStart w:name="z175" w:id="155"/>
    <w:p>
      <w:pPr>
        <w:spacing w:after="0"/>
        <w:ind w:left="0"/>
        <w:jc w:val="both"/>
      </w:pPr>
      <w:r>
        <w:rPr>
          <w:rFonts w:ascii="Times New Roman"/>
          <w:b w:val="false"/>
          <w:i w:val="false"/>
          <w:color w:val="000000"/>
          <w:sz w:val="28"/>
        </w:rPr>
        <w:t>
      салтанатты қолғап;</w:t>
      </w:r>
    </w:p>
    <w:bookmarkEnd w:id="155"/>
    <w:bookmarkStart w:name="z176" w:id="156"/>
    <w:p>
      <w:pPr>
        <w:spacing w:after="0"/>
        <w:ind w:left="0"/>
        <w:jc w:val="both"/>
      </w:pPr>
      <w:r>
        <w:rPr>
          <w:rFonts w:ascii="Times New Roman"/>
          <w:b w:val="false"/>
          <w:i w:val="false"/>
          <w:color w:val="000000"/>
          <w:sz w:val="28"/>
        </w:rPr>
        <w:t>
      кездік;</w:t>
      </w:r>
    </w:p>
    <w:bookmarkEnd w:id="156"/>
    <w:bookmarkStart w:name="z177" w:id="157"/>
    <w:p>
      <w:pPr>
        <w:spacing w:after="0"/>
        <w:ind w:left="0"/>
        <w:jc w:val="both"/>
      </w:pPr>
      <w:r>
        <w:rPr>
          <w:rFonts w:ascii="Times New Roman"/>
          <w:b w:val="false"/>
          <w:i w:val="false"/>
          <w:color w:val="000000"/>
          <w:sz w:val="28"/>
        </w:rPr>
        <w:t>
      3) қысқы (23-сурет):</w:t>
      </w:r>
    </w:p>
    <w:bookmarkEnd w:id="157"/>
    <w:bookmarkStart w:name="z178" w:id="158"/>
    <w:p>
      <w:pPr>
        <w:spacing w:after="0"/>
        <w:ind w:left="0"/>
        <w:jc w:val="both"/>
      </w:pPr>
      <w:r>
        <w:rPr>
          <w:rFonts w:ascii="Times New Roman"/>
          <w:b w:val="false"/>
          <w:i w:val="false"/>
          <w:color w:val="000000"/>
          <w:sz w:val="28"/>
        </w:rPr>
        <w:t>
      күнқағары бар қара түсті қаракөл малақай;</w:t>
      </w:r>
    </w:p>
    <w:bookmarkEnd w:id="158"/>
    <w:bookmarkStart w:name="z179" w:id="159"/>
    <w:p>
      <w:pPr>
        <w:spacing w:after="0"/>
        <w:ind w:left="0"/>
        <w:jc w:val="both"/>
      </w:pPr>
      <w:r>
        <w:rPr>
          <w:rFonts w:ascii="Times New Roman"/>
          <w:b w:val="false"/>
          <w:i w:val="false"/>
          <w:color w:val="000000"/>
          <w:sz w:val="28"/>
        </w:rPr>
        <w:t>
      қара түсті қаракөл жағасы бар қара түсті қысқы пальто;</w:t>
      </w:r>
    </w:p>
    <w:bookmarkEnd w:id="159"/>
    <w:bookmarkStart w:name="z180" w:id="160"/>
    <w:p>
      <w:pPr>
        <w:spacing w:after="0"/>
        <w:ind w:left="0"/>
        <w:jc w:val="both"/>
      </w:pPr>
      <w:r>
        <w:rPr>
          <w:rFonts w:ascii="Times New Roman"/>
          <w:b w:val="false"/>
          <w:i w:val="false"/>
          <w:color w:val="000000"/>
          <w:sz w:val="28"/>
        </w:rPr>
        <w:t>
      қара түсті салтанатты тужурка мен шалбар;</w:t>
      </w:r>
    </w:p>
    <w:bookmarkEnd w:id="160"/>
    <w:bookmarkStart w:name="z181" w:id="161"/>
    <w:p>
      <w:pPr>
        <w:spacing w:after="0"/>
        <w:ind w:left="0"/>
        <w:jc w:val="both"/>
      </w:pPr>
      <w:r>
        <w:rPr>
          <w:rFonts w:ascii="Times New Roman"/>
          <w:b w:val="false"/>
          <w:i w:val="false"/>
          <w:color w:val="000000"/>
          <w:sz w:val="28"/>
        </w:rPr>
        <w:t>
      салтанатты жейде;</w:t>
      </w:r>
    </w:p>
    <w:bookmarkEnd w:id="161"/>
    <w:bookmarkStart w:name="z182" w:id="162"/>
    <w:p>
      <w:pPr>
        <w:spacing w:after="0"/>
        <w:ind w:left="0"/>
        <w:jc w:val="both"/>
      </w:pPr>
      <w:r>
        <w:rPr>
          <w:rFonts w:ascii="Times New Roman"/>
          <w:b w:val="false"/>
          <w:i w:val="false"/>
          <w:color w:val="000000"/>
          <w:sz w:val="28"/>
        </w:rPr>
        <w:t>
      қара түсті салтанатты галстук;</w:t>
      </w:r>
    </w:p>
    <w:bookmarkEnd w:id="162"/>
    <w:bookmarkStart w:name="z183" w:id="163"/>
    <w:p>
      <w:pPr>
        <w:spacing w:after="0"/>
        <w:ind w:left="0"/>
        <w:jc w:val="both"/>
      </w:pPr>
      <w:r>
        <w:rPr>
          <w:rFonts w:ascii="Times New Roman"/>
          <w:b w:val="false"/>
          <w:i w:val="false"/>
          <w:color w:val="000000"/>
          <w:sz w:val="28"/>
        </w:rPr>
        <w:t>
      галстукке арналған қыстырма;</w:t>
      </w:r>
    </w:p>
    <w:bookmarkEnd w:id="163"/>
    <w:bookmarkStart w:name="z184" w:id="164"/>
    <w:p>
      <w:pPr>
        <w:spacing w:after="0"/>
        <w:ind w:left="0"/>
        <w:jc w:val="both"/>
      </w:pPr>
      <w:r>
        <w:rPr>
          <w:rFonts w:ascii="Times New Roman"/>
          <w:b w:val="false"/>
          <w:i w:val="false"/>
          <w:color w:val="000000"/>
          <w:sz w:val="28"/>
        </w:rPr>
        <w:t>
      қара түсті қонышы қысқа қысқы етік;</w:t>
      </w:r>
    </w:p>
    <w:bookmarkEnd w:id="164"/>
    <w:bookmarkStart w:name="z185" w:id="165"/>
    <w:p>
      <w:pPr>
        <w:spacing w:after="0"/>
        <w:ind w:left="0"/>
        <w:jc w:val="both"/>
      </w:pPr>
      <w:r>
        <w:rPr>
          <w:rFonts w:ascii="Times New Roman"/>
          <w:b w:val="false"/>
          <w:i w:val="false"/>
          <w:color w:val="000000"/>
          <w:sz w:val="28"/>
        </w:rPr>
        <w:t>
      салтанатты белдік;</w:t>
      </w:r>
    </w:p>
    <w:bookmarkEnd w:id="165"/>
    <w:bookmarkStart w:name="z186" w:id="166"/>
    <w:p>
      <w:pPr>
        <w:spacing w:after="0"/>
        <w:ind w:left="0"/>
        <w:jc w:val="both"/>
      </w:pPr>
      <w:r>
        <w:rPr>
          <w:rFonts w:ascii="Times New Roman"/>
          <w:b w:val="false"/>
          <w:i w:val="false"/>
          <w:color w:val="000000"/>
          <w:sz w:val="28"/>
        </w:rPr>
        <w:t>
      алтын түстес салтанатты аксельбант;</w:t>
      </w:r>
    </w:p>
    <w:bookmarkEnd w:id="166"/>
    <w:bookmarkStart w:name="z187" w:id="167"/>
    <w:p>
      <w:pPr>
        <w:spacing w:after="0"/>
        <w:ind w:left="0"/>
        <w:jc w:val="both"/>
      </w:pPr>
      <w:r>
        <w:rPr>
          <w:rFonts w:ascii="Times New Roman"/>
          <w:b w:val="false"/>
          <w:i w:val="false"/>
          <w:color w:val="000000"/>
          <w:sz w:val="28"/>
        </w:rPr>
        <w:t>
      қысқы салтанатты қолғап;</w:t>
      </w:r>
    </w:p>
    <w:bookmarkEnd w:id="167"/>
    <w:bookmarkStart w:name="z188" w:id="168"/>
    <w:p>
      <w:pPr>
        <w:spacing w:after="0"/>
        <w:ind w:left="0"/>
        <w:jc w:val="both"/>
      </w:pPr>
      <w:r>
        <w:rPr>
          <w:rFonts w:ascii="Times New Roman"/>
          <w:b w:val="false"/>
          <w:i w:val="false"/>
          <w:color w:val="000000"/>
          <w:sz w:val="28"/>
        </w:rPr>
        <w:t>
      салтанатты кашне;</w:t>
      </w:r>
    </w:p>
    <w:bookmarkEnd w:id="168"/>
    <w:bookmarkStart w:name="z189" w:id="169"/>
    <w:p>
      <w:pPr>
        <w:spacing w:after="0"/>
        <w:ind w:left="0"/>
        <w:jc w:val="both"/>
      </w:pPr>
      <w:r>
        <w:rPr>
          <w:rFonts w:ascii="Times New Roman"/>
          <w:b w:val="false"/>
          <w:i w:val="false"/>
          <w:color w:val="000000"/>
          <w:sz w:val="28"/>
        </w:rPr>
        <w:t>
      кездік.</w:t>
      </w:r>
    </w:p>
    <w:bookmarkEnd w:id="169"/>
    <w:bookmarkStart w:name="z190" w:id="170"/>
    <w:p>
      <w:pPr>
        <w:spacing w:after="0"/>
        <w:ind w:left="0"/>
        <w:jc w:val="both"/>
      </w:pPr>
      <w:r>
        <w:rPr>
          <w:rFonts w:ascii="Times New Roman"/>
          <w:b w:val="false"/>
          <w:i w:val="false"/>
          <w:color w:val="000000"/>
          <w:sz w:val="28"/>
        </w:rPr>
        <w:t>
      Халықаралық және республикалық маңызы бар іс-шараға қатысу кезінде ақ түсті тужурка мен қара түсті шалбар киюге жол беріледі. Бұл ретте тужуркаға планкадағы орден лентасы мен медаль лентасы тағылады.</w:t>
      </w:r>
    </w:p>
    <w:bookmarkEnd w:id="170"/>
    <w:bookmarkStart w:name="z191" w:id="171"/>
    <w:p>
      <w:pPr>
        <w:spacing w:after="0"/>
        <w:ind w:left="0"/>
        <w:jc w:val="both"/>
      </w:pPr>
      <w:r>
        <w:rPr>
          <w:rFonts w:ascii="Times New Roman"/>
          <w:b w:val="false"/>
          <w:i w:val="false"/>
          <w:color w:val="000000"/>
          <w:sz w:val="28"/>
        </w:rPr>
        <w:t>
      19. Күнделікті киім нысаны:</w:t>
      </w:r>
    </w:p>
    <w:bookmarkEnd w:id="171"/>
    <w:bookmarkStart w:name="z192" w:id="172"/>
    <w:p>
      <w:pPr>
        <w:spacing w:after="0"/>
        <w:ind w:left="0"/>
        <w:jc w:val="both"/>
      </w:pPr>
      <w:r>
        <w:rPr>
          <w:rFonts w:ascii="Times New Roman"/>
          <w:b w:val="false"/>
          <w:i w:val="false"/>
          <w:color w:val="000000"/>
          <w:sz w:val="28"/>
        </w:rPr>
        <w:t>
      1) № 1 нысан – жазғы (24-сурет):</w:t>
      </w:r>
    </w:p>
    <w:bookmarkEnd w:id="172"/>
    <w:bookmarkStart w:name="z193" w:id="173"/>
    <w:p>
      <w:pPr>
        <w:spacing w:after="0"/>
        <w:ind w:left="0"/>
        <w:jc w:val="both"/>
      </w:pPr>
      <w:r>
        <w:rPr>
          <w:rFonts w:ascii="Times New Roman"/>
          <w:b w:val="false"/>
          <w:i w:val="false"/>
          <w:color w:val="000000"/>
          <w:sz w:val="28"/>
        </w:rPr>
        <w:t>
      ақ түсті күнделікті фуражка;</w:t>
      </w:r>
    </w:p>
    <w:bookmarkEnd w:id="173"/>
    <w:bookmarkStart w:name="z194" w:id="174"/>
    <w:p>
      <w:pPr>
        <w:spacing w:after="0"/>
        <w:ind w:left="0"/>
        <w:jc w:val="both"/>
      </w:pPr>
      <w:r>
        <w:rPr>
          <w:rFonts w:ascii="Times New Roman"/>
          <w:b w:val="false"/>
          <w:i w:val="false"/>
          <w:color w:val="000000"/>
          <w:sz w:val="28"/>
        </w:rPr>
        <w:t>
      қара түсті күнделікті костюм;</w:t>
      </w:r>
    </w:p>
    <w:bookmarkEnd w:id="174"/>
    <w:bookmarkStart w:name="z195" w:id="175"/>
    <w:p>
      <w:pPr>
        <w:spacing w:after="0"/>
        <w:ind w:left="0"/>
        <w:jc w:val="both"/>
      </w:pPr>
      <w:r>
        <w:rPr>
          <w:rFonts w:ascii="Times New Roman"/>
          <w:b w:val="false"/>
          <w:i w:val="false"/>
          <w:color w:val="000000"/>
          <w:sz w:val="28"/>
        </w:rPr>
        <w:t>
      қара көк жолақты жеңі жоқ тельняшка;</w:t>
      </w:r>
    </w:p>
    <w:bookmarkEnd w:id="175"/>
    <w:bookmarkStart w:name="z196" w:id="176"/>
    <w:p>
      <w:pPr>
        <w:spacing w:after="0"/>
        <w:ind w:left="0"/>
        <w:jc w:val="both"/>
      </w:pPr>
      <w:r>
        <w:rPr>
          <w:rFonts w:ascii="Times New Roman"/>
          <w:b w:val="false"/>
          <w:i w:val="false"/>
          <w:color w:val="000000"/>
          <w:sz w:val="28"/>
        </w:rPr>
        <w:t>
      қара түсті қонышсыз бәтеңке;</w:t>
      </w:r>
    </w:p>
    <w:bookmarkEnd w:id="176"/>
    <w:bookmarkStart w:name="z197" w:id="177"/>
    <w:p>
      <w:pPr>
        <w:spacing w:after="0"/>
        <w:ind w:left="0"/>
        <w:jc w:val="both"/>
      </w:pPr>
      <w:r>
        <w:rPr>
          <w:rFonts w:ascii="Times New Roman"/>
          <w:b w:val="false"/>
          <w:i w:val="false"/>
          <w:color w:val="000000"/>
          <w:sz w:val="28"/>
        </w:rPr>
        <w:t>
      2) № 2 нысан – жазғы (25-сурет):</w:t>
      </w:r>
    </w:p>
    <w:bookmarkEnd w:id="177"/>
    <w:bookmarkStart w:name="z198" w:id="178"/>
    <w:p>
      <w:pPr>
        <w:spacing w:after="0"/>
        <w:ind w:left="0"/>
        <w:jc w:val="both"/>
      </w:pPr>
      <w:r>
        <w:rPr>
          <w:rFonts w:ascii="Times New Roman"/>
          <w:b w:val="false"/>
          <w:i w:val="false"/>
          <w:color w:val="000000"/>
          <w:sz w:val="28"/>
        </w:rPr>
        <w:t>
      ақ түсті күнделікті фуражка;</w:t>
      </w:r>
    </w:p>
    <w:bookmarkEnd w:id="178"/>
    <w:bookmarkStart w:name="z199" w:id="179"/>
    <w:p>
      <w:pPr>
        <w:spacing w:after="0"/>
        <w:ind w:left="0"/>
        <w:jc w:val="both"/>
      </w:pPr>
      <w:r>
        <w:rPr>
          <w:rFonts w:ascii="Times New Roman"/>
          <w:b w:val="false"/>
          <w:i w:val="false"/>
          <w:color w:val="000000"/>
          <w:sz w:val="28"/>
        </w:rPr>
        <w:t>
      қара түсті күнделікті тужурка мен шалбар;</w:t>
      </w:r>
    </w:p>
    <w:bookmarkEnd w:id="179"/>
    <w:bookmarkStart w:name="z200" w:id="180"/>
    <w:p>
      <w:pPr>
        <w:spacing w:after="0"/>
        <w:ind w:left="0"/>
        <w:jc w:val="both"/>
      </w:pPr>
      <w:r>
        <w:rPr>
          <w:rFonts w:ascii="Times New Roman"/>
          <w:b w:val="false"/>
          <w:i w:val="false"/>
          <w:color w:val="000000"/>
          <w:sz w:val="28"/>
        </w:rPr>
        <w:t>
      ақ түсті күнделікті жейде;</w:t>
      </w:r>
    </w:p>
    <w:bookmarkEnd w:id="180"/>
    <w:bookmarkStart w:name="z201" w:id="181"/>
    <w:p>
      <w:pPr>
        <w:spacing w:after="0"/>
        <w:ind w:left="0"/>
        <w:jc w:val="both"/>
      </w:pPr>
      <w:r>
        <w:rPr>
          <w:rFonts w:ascii="Times New Roman"/>
          <w:b w:val="false"/>
          <w:i w:val="false"/>
          <w:color w:val="000000"/>
          <w:sz w:val="28"/>
        </w:rPr>
        <w:t>
      қара түсті күнделікті галстук;</w:t>
      </w:r>
    </w:p>
    <w:bookmarkEnd w:id="181"/>
    <w:bookmarkStart w:name="z202" w:id="182"/>
    <w:p>
      <w:pPr>
        <w:spacing w:after="0"/>
        <w:ind w:left="0"/>
        <w:jc w:val="both"/>
      </w:pPr>
      <w:r>
        <w:rPr>
          <w:rFonts w:ascii="Times New Roman"/>
          <w:b w:val="false"/>
          <w:i w:val="false"/>
          <w:color w:val="000000"/>
          <w:sz w:val="28"/>
        </w:rPr>
        <w:t>
      қара түсті қонышсыз бәтеңке;</w:t>
      </w:r>
    </w:p>
    <w:bookmarkEnd w:id="182"/>
    <w:bookmarkStart w:name="z203" w:id="183"/>
    <w:p>
      <w:pPr>
        <w:spacing w:after="0"/>
        <w:ind w:left="0"/>
        <w:jc w:val="both"/>
      </w:pPr>
      <w:r>
        <w:rPr>
          <w:rFonts w:ascii="Times New Roman"/>
          <w:b w:val="false"/>
          <w:i w:val="false"/>
          <w:color w:val="000000"/>
          <w:sz w:val="28"/>
        </w:rPr>
        <w:t>
      3) маусымдық (27-сурет):</w:t>
      </w:r>
    </w:p>
    <w:bookmarkEnd w:id="183"/>
    <w:bookmarkStart w:name="z204" w:id="184"/>
    <w:p>
      <w:pPr>
        <w:spacing w:after="0"/>
        <w:ind w:left="0"/>
        <w:jc w:val="both"/>
      </w:pPr>
      <w:r>
        <w:rPr>
          <w:rFonts w:ascii="Times New Roman"/>
          <w:b w:val="false"/>
          <w:i w:val="false"/>
          <w:color w:val="000000"/>
          <w:sz w:val="28"/>
        </w:rPr>
        <w:t>
      қара түсті күнделікті кепи;</w:t>
      </w:r>
    </w:p>
    <w:bookmarkEnd w:id="184"/>
    <w:bookmarkStart w:name="z205" w:id="185"/>
    <w:p>
      <w:pPr>
        <w:spacing w:after="0"/>
        <w:ind w:left="0"/>
        <w:jc w:val="both"/>
      </w:pPr>
      <w:r>
        <w:rPr>
          <w:rFonts w:ascii="Times New Roman"/>
          <w:b w:val="false"/>
          <w:i w:val="false"/>
          <w:color w:val="000000"/>
          <w:sz w:val="28"/>
        </w:rPr>
        <w:t>
      қара түсті күнделікті костюм;</w:t>
      </w:r>
    </w:p>
    <w:bookmarkEnd w:id="185"/>
    <w:bookmarkStart w:name="z206" w:id="186"/>
    <w:p>
      <w:pPr>
        <w:spacing w:after="0"/>
        <w:ind w:left="0"/>
        <w:jc w:val="both"/>
      </w:pPr>
      <w:r>
        <w:rPr>
          <w:rFonts w:ascii="Times New Roman"/>
          <w:b w:val="false"/>
          <w:i w:val="false"/>
          <w:color w:val="000000"/>
          <w:sz w:val="28"/>
        </w:rPr>
        <w:t>
      қара түсті маусымдық күнделікті күртеше;</w:t>
      </w:r>
    </w:p>
    <w:bookmarkEnd w:id="186"/>
    <w:bookmarkStart w:name="z207" w:id="187"/>
    <w:p>
      <w:pPr>
        <w:spacing w:after="0"/>
        <w:ind w:left="0"/>
        <w:jc w:val="both"/>
      </w:pPr>
      <w:r>
        <w:rPr>
          <w:rFonts w:ascii="Times New Roman"/>
          <w:b w:val="false"/>
          <w:i w:val="false"/>
          <w:color w:val="000000"/>
          <w:sz w:val="28"/>
        </w:rPr>
        <w:t>
      қара көк жолақты жеңді тельняшка;</w:t>
      </w:r>
    </w:p>
    <w:bookmarkEnd w:id="187"/>
    <w:bookmarkStart w:name="z208" w:id="188"/>
    <w:p>
      <w:pPr>
        <w:spacing w:after="0"/>
        <w:ind w:left="0"/>
        <w:jc w:val="both"/>
      </w:pPr>
      <w:r>
        <w:rPr>
          <w:rFonts w:ascii="Times New Roman"/>
          <w:b w:val="false"/>
          <w:i w:val="false"/>
          <w:color w:val="000000"/>
          <w:sz w:val="28"/>
        </w:rPr>
        <w:t>
      қара түсті қонышсыз бәтеңке;</w:t>
      </w:r>
    </w:p>
    <w:bookmarkEnd w:id="188"/>
    <w:bookmarkStart w:name="z209" w:id="189"/>
    <w:p>
      <w:pPr>
        <w:spacing w:after="0"/>
        <w:ind w:left="0"/>
        <w:jc w:val="both"/>
      </w:pPr>
      <w:r>
        <w:rPr>
          <w:rFonts w:ascii="Times New Roman"/>
          <w:b w:val="false"/>
          <w:i w:val="false"/>
          <w:color w:val="000000"/>
          <w:sz w:val="28"/>
        </w:rPr>
        <w:t>
      4) қысқы (28-сурет):</w:t>
      </w:r>
    </w:p>
    <w:bookmarkEnd w:id="189"/>
    <w:bookmarkStart w:name="z210" w:id="190"/>
    <w:p>
      <w:pPr>
        <w:spacing w:after="0"/>
        <w:ind w:left="0"/>
        <w:jc w:val="both"/>
      </w:pPr>
      <w:r>
        <w:rPr>
          <w:rFonts w:ascii="Times New Roman"/>
          <w:b w:val="false"/>
          <w:i w:val="false"/>
          <w:color w:val="000000"/>
          <w:sz w:val="28"/>
        </w:rPr>
        <w:t>
      күнқағары бар қара түсті қаракөл малақай;</w:t>
      </w:r>
    </w:p>
    <w:bookmarkEnd w:id="190"/>
    <w:bookmarkStart w:name="z211" w:id="191"/>
    <w:p>
      <w:pPr>
        <w:spacing w:after="0"/>
        <w:ind w:left="0"/>
        <w:jc w:val="both"/>
      </w:pPr>
      <w:r>
        <w:rPr>
          <w:rFonts w:ascii="Times New Roman"/>
          <w:b w:val="false"/>
          <w:i w:val="false"/>
          <w:color w:val="000000"/>
          <w:sz w:val="28"/>
        </w:rPr>
        <w:t>
      қара түсті қысқы күртеше;</w:t>
      </w:r>
    </w:p>
    <w:bookmarkEnd w:id="191"/>
    <w:bookmarkStart w:name="z212" w:id="192"/>
    <w:p>
      <w:pPr>
        <w:spacing w:after="0"/>
        <w:ind w:left="0"/>
        <w:jc w:val="both"/>
      </w:pPr>
      <w:r>
        <w:rPr>
          <w:rFonts w:ascii="Times New Roman"/>
          <w:b w:val="false"/>
          <w:i w:val="false"/>
          <w:color w:val="000000"/>
          <w:sz w:val="28"/>
        </w:rPr>
        <w:t>
      қара түсті күнделікті костюм;</w:t>
      </w:r>
    </w:p>
    <w:bookmarkEnd w:id="192"/>
    <w:bookmarkStart w:name="z213" w:id="193"/>
    <w:p>
      <w:pPr>
        <w:spacing w:after="0"/>
        <w:ind w:left="0"/>
        <w:jc w:val="both"/>
      </w:pPr>
      <w:r>
        <w:rPr>
          <w:rFonts w:ascii="Times New Roman"/>
          <w:b w:val="false"/>
          <w:i w:val="false"/>
          <w:color w:val="000000"/>
          <w:sz w:val="28"/>
        </w:rPr>
        <w:t>
      қара көк жолақты жеңді тельняшка;</w:t>
      </w:r>
    </w:p>
    <w:bookmarkEnd w:id="193"/>
    <w:bookmarkStart w:name="z214" w:id="194"/>
    <w:p>
      <w:pPr>
        <w:spacing w:after="0"/>
        <w:ind w:left="0"/>
        <w:jc w:val="both"/>
      </w:pPr>
      <w:r>
        <w:rPr>
          <w:rFonts w:ascii="Times New Roman"/>
          <w:b w:val="false"/>
          <w:i w:val="false"/>
          <w:color w:val="000000"/>
          <w:sz w:val="28"/>
        </w:rPr>
        <w:t>
      қара түсті қонышы қысқа қысқы етік;</w:t>
      </w:r>
    </w:p>
    <w:bookmarkEnd w:id="194"/>
    <w:bookmarkStart w:name="z215" w:id="195"/>
    <w:p>
      <w:pPr>
        <w:spacing w:after="0"/>
        <w:ind w:left="0"/>
        <w:jc w:val="both"/>
      </w:pPr>
      <w:r>
        <w:rPr>
          <w:rFonts w:ascii="Times New Roman"/>
          <w:b w:val="false"/>
          <w:i w:val="false"/>
          <w:color w:val="000000"/>
          <w:sz w:val="28"/>
        </w:rPr>
        <w:t>
      қара түсті қысқы қолғап.</w:t>
      </w:r>
    </w:p>
    <w:bookmarkEnd w:id="195"/>
    <w:bookmarkStart w:name="z216" w:id="196"/>
    <w:p>
      <w:pPr>
        <w:spacing w:after="0"/>
        <w:ind w:left="0"/>
        <w:jc w:val="both"/>
      </w:pPr>
      <w:r>
        <w:rPr>
          <w:rFonts w:ascii="Times New Roman"/>
          <w:b w:val="false"/>
          <w:i w:val="false"/>
          <w:color w:val="000000"/>
          <w:sz w:val="28"/>
        </w:rPr>
        <w:t>
      Ыстық ауа райында күнделікті кепи мен қысқа жеңді күнделікті костюм киюге жол беріледі (26-сурет).</w:t>
      </w:r>
    </w:p>
    <w:bookmarkEnd w:id="196"/>
    <w:bookmarkStart w:name="z217" w:id="197"/>
    <w:p>
      <w:pPr>
        <w:spacing w:after="0"/>
        <w:ind w:left="0"/>
        <w:jc w:val="both"/>
      </w:pPr>
      <w:r>
        <w:rPr>
          <w:rFonts w:ascii="Times New Roman"/>
          <w:b w:val="false"/>
          <w:i w:val="false"/>
          <w:color w:val="000000"/>
          <w:sz w:val="28"/>
        </w:rPr>
        <w:t>
      20. Далалық киім нысаны:</w:t>
      </w:r>
    </w:p>
    <w:bookmarkEnd w:id="197"/>
    <w:bookmarkStart w:name="z218" w:id="198"/>
    <w:p>
      <w:pPr>
        <w:spacing w:after="0"/>
        <w:ind w:left="0"/>
        <w:jc w:val="both"/>
      </w:pPr>
      <w:r>
        <w:rPr>
          <w:rFonts w:ascii="Times New Roman"/>
          <w:b w:val="false"/>
          <w:i w:val="false"/>
          <w:color w:val="000000"/>
          <w:sz w:val="28"/>
        </w:rPr>
        <w:t>
      1) жазғы (29-сурет):</w:t>
      </w:r>
    </w:p>
    <w:bookmarkEnd w:id="198"/>
    <w:bookmarkStart w:name="z219" w:id="199"/>
    <w:p>
      <w:pPr>
        <w:spacing w:after="0"/>
        <w:ind w:left="0"/>
        <w:jc w:val="both"/>
      </w:pPr>
      <w:r>
        <w:rPr>
          <w:rFonts w:ascii="Times New Roman"/>
          <w:b w:val="false"/>
          <w:i w:val="false"/>
          <w:color w:val="000000"/>
          <w:sz w:val="28"/>
        </w:rPr>
        <w:t>
      бүркеніш түсті далалық кепи;</w:t>
      </w:r>
    </w:p>
    <w:bookmarkEnd w:id="199"/>
    <w:bookmarkStart w:name="z220" w:id="200"/>
    <w:p>
      <w:pPr>
        <w:spacing w:after="0"/>
        <w:ind w:left="0"/>
        <w:jc w:val="both"/>
      </w:pPr>
      <w:r>
        <w:rPr>
          <w:rFonts w:ascii="Times New Roman"/>
          <w:b w:val="false"/>
          <w:i w:val="false"/>
          <w:color w:val="000000"/>
          <w:sz w:val="28"/>
        </w:rPr>
        <w:t>
      бүркеніш түсті далалық костюм;</w:t>
      </w:r>
    </w:p>
    <w:bookmarkEnd w:id="200"/>
    <w:bookmarkStart w:name="z221" w:id="201"/>
    <w:p>
      <w:pPr>
        <w:spacing w:after="0"/>
        <w:ind w:left="0"/>
        <w:jc w:val="both"/>
      </w:pPr>
      <w:r>
        <w:rPr>
          <w:rFonts w:ascii="Times New Roman"/>
          <w:b w:val="false"/>
          <w:i w:val="false"/>
          <w:color w:val="000000"/>
          <w:sz w:val="28"/>
        </w:rPr>
        <w:t>
      қара көк жолақты жеңі жоқ тельняшка;</w:t>
      </w:r>
    </w:p>
    <w:bookmarkEnd w:id="201"/>
    <w:bookmarkStart w:name="z222" w:id="202"/>
    <w:p>
      <w:pPr>
        <w:spacing w:after="0"/>
        <w:ind w:left="0"/>
        <w:jc w:val="both"/>
      </w:pPr>
      <w:r>
        <w:rPr>
          <w:rFonts w:ascii="Times New Roman"/>
          <w:b w:val="false"/>
          <w:i w:val="false"/>
          <w:color w:val="000000"/>
          <w:sz w:val="28"/>
        </w:rPr>
        <w:t>
      далалық белбеу;</w:t>
      </w:r>
    </w:p>
    <w:bookmarkEnd w:id="202"/>
    <w:bookmarkStart w:name="z223" w:id="203"/>
    <w:p>
      <w:pPr>
        <w:spacing w:after="0"/>
        <w:ind w:left="0"/>
        <w:jc w:val="both"/>
      </w:pPr>
      <w:r>
        <w:rPr>
          <w:rFonts w:ascii="Times New Roman"/>
          <w:b w:val="false"/>
          <w:i w:val="false"/>
          <w:color w:val="000000"/>
          <w:sz w:val="28"/>
        </w:rPr>
        <w:t>
      жазғы далалық бәтеңке;</w:t>
      </w:r>
    </w:p>
    <w:bookmarkEnd w:id="203"/>
    <w:bookmarkStart w:name="z224" w:id="204"/>
    <w:p>
      <w:pPr>
        <w:spacing w:after="0"/>
        <w:ind w:left="0"/>
        <w:jc w:val="both"/>
      </w:pPr>
      <w:r>
        <w:rPr>
          <w:rFonts w:ascii="Times New Roman"/>
          <w:b w:val="false"/>
          <w:i w:val="false"/>
          <w:color w:val="000000"/>
          <w:sz w:val="28"/>
        </w:rPr>
        <w:t>
      2) қысқы (30-сурет):</w:t>
      </w:r>
    </w:p>
    <w:bookmarkEnd w:id="204"/>
    <w:bookmarkStart w:name="z225" w:id="205"/>
    <w:p>
      <w:pPr>
        <w:spacing w:after="0"/>
        <w:ind w:left="0"/>
        <w:jc w:val="both"/>
      </w:pPr>
      <w:r>
        <w:rPr>
          <w:rFonts w:ascii="Times New Roman"/>
          <w:b w:val="false"/>
          <w:i w:val="false"/>
          <w:color w:val="000000"/>
          <w:sz w:val="28"/>
        </w:rPr>
        <w:t>
      далалық малақай мен снуд;</w:t>
      </w:r>
    </w:p>
    <w:bookmarkEnd w:id="205"/>
    <w:bookmarkStart w:name="z226" w:id="206"/>
    <w:p>
      <w:pPr>
        <w:spacing w:after="0"/>
        <w:ind w:left="0"/>
        <w:jc w:val="both"/>
      </w:pPr>
      <w:r>
        <w:rPr>
          <w:rFonts w:ascii="Times New Roman"/>
          <w:b w:val="false"/>
          <w:i w:val="false"/>
          <w:color w:val="000000"/>
          <w:sz w:val="28"/>
        </w:rPr>
        <w:t>
      бүркеніш түсті далалық костюм;</w:t>
      </w:r>
    </w:p>
    <w:bookmarkEnd w:id="206"/>
    <w:bookmarkStart w:name="z227" w:id="207"/>
    <w:p>
      <w:pPr>
        <w:spacing w:after="0"/>
        <w:ind w:left="0"/>
        <w:jc w:val="both"/>
      </w:pPr>
      <w:r>
        <w:rPr>
          <w:rFonts w:ascii="Times New Roman"/>
          <w:b w:val="false"/>
          <w:i w:val="false"/>
          <w:color w:val="000000"/>
          <w:sz w:val="28"/>
        </w:rPr>
        <w:t>
      қара көк жолақты жеңді тельняшка;</w:t>
      </w:r>
    </w:p>
    <w:bookmarkEnd w:id="207"/>
    <w:bookmarkStart w:name="z228" w:id="208"/>
    <w:p>
      <w:pPr>
        <w:spacing w:after="0"/>
        <w:ind w:left="0"/>
        <w:jc w:val="both"/>
      </w:pPr>
      <w:r>
        <w:rPr>
          <w:rFonts w:ascii="Times New Roman"/>
          <w:b w:val="false"/>
          <w:i w:val="false"/>
          <w:color w:val="000000"/>
          <w:sz w:val="28"/>
        </w:rPr>
        <w:t>
      бүркеніш түсті далалық қысқы костюм;</w:t>
      </w:r>
    </w:p>
    <w:bookmarkEnd w:id="208"/>
    <w:bookmarkStart w:name="z229" w:id="209"/>
    <w:p>
      <w:pPr>
        <w:spacing w:after="0"/>
        <w:ind w:left="0"/>
        <w:jc w:val="both"/>
      </w:pPr>
      <w:r>
        <w:rPr>
          <w:rFonts w:ascii="Times New Roman"/>
          <w:b w:val="false"/>
          <w:i w:val="false"/>
          <w:color w:val="000000"/>
          <w:sz w:val="28"/>
        </w:rPr>
        <w:t>
      қара түсті қысқы далалық бәтеңке;</w:t>
      </w:r>
    </w:p>
    <w:bookmarkEnd w:id="209"/>
    <w:bookmarkStart w:name="z230" w:id="210"/>
    <w:p>
      <w:pPr>
        <w:spacing w:after="0"/>
        <w:ind w:left="0"/>
        <w:jc w:val="both"/>
      </w:pPr>
      <w:r>
        <w:rPr>
          <w:rFonts w:ascii="Times New Roman"/>
          <w:b w:val="false"/>
          <w:i w:val="false"/>
          <w:color w:val="000000"/>
          <w:sz w:val="28"/>
        </w:rPr>
        <w:t>
      далалық белбеу;</w:t>
      </w:r>
    </w:p>
    <w:bookmarkEnd w:id="210"/>
    <w:bookmarkStart w:name="z231" w:id="211"/>
    <w:p>
      <w:pPr>
        <w:spacing w:after="0"/>
        <w:ind w:left="0"/>
        <w:jc w:val="both"/>
      </w:pPr>
      <w:r>
        <w:rPr>
          <w:rFonts w:ascii="Times New Roman"/>
          <w:b w:val="false"/>
          <w:i w:val="false"/>
          <w:color w:val="000000"/>
          <w:sz w:val="28"/>
        </w:rPr>
        <w:t>
      қара түсті қысқы қолғап.</w:t>
      </w:r>
    </w:p>
    <w:bookmarkEnd w:id="211"/>
    <w:bookmarkStart w:name="z232" w:id="212"/>
    <w:p>
      <w:pPr>
        <w:spacing w:after="0"/>
        <w:ind w:left="0"/>
        <w:jc w:val="both"/>
      </w:pPr>
      <w:r>
        <w:rPr>
          <w:rFonts w:ascii="Times New Roman"/>
          <w:b w:val="false"/>
          <w:i w:val="false"/>
          <w:color w:val="000000"/>
          <w:sz w:val="28"/>
        </w:rPr>
        <w:t>
      Қысқы далалық киім нысаны кезінде малақайдың орнына күнқағары бар қара түсті қаракөл малақай киюге жол беріледі.</w:t>
      </w:r>
    </w:p>
    <w:bookmarkEnd w:id="212"/>
    <w:bookmarkStart w:name="z233" w:id="213"/>
    <w:p>
      <w:pPr>
        <w:spacing w:after="0"/>
        <w:ind w:left="0"/>
        <w:jc w:val="both"/>
      </w:pPr>
      <w:r>
        <w:rPr>
          <w:rFonts w:ascii="Times New Roman"/>
          <w:b w:val="false"/>
          <w:i w:val="false"/>
          <w:color w:val="000000"/>
          <w:sz w:val="28"/>
        </w:rPr>
        <w:t>
      21. Салтанатты киім нысаны кезінде тужуркаға ерекшелік белгісі және ведомстволық айырым төсбелгісі тағылады. Сонымен қатар халықаралық және республикалық маңызы бар іс-шараға қатысу кезінде салтанатты киім нысанында ерекшелік белгісінің орнына планкадағы орден лентасы мен медаль лентасын тағуға жол беріледі.</w:t>
      </w:r>
    </w:p>
    <w:bookmarkEnd w:id="213"/>
    <w:bookmarkStart w:name="z234" w:id="214"/>
    <w:p>
      <w:pPr>
        <w:spacing w:after="0"/>
        <w:ind w:left="0"/>
        <w:jc w:val="both"/>
      </w:pPr>
      <w:r>
        <w:rPr>
          <w:rFonts w:ascii="Times New Roman"/>
          <w:b w:val="false"/>
          <w:i w:val="false"/>
          <w:color w:val="000000"/>
          <w:sz w:val="28"/>
        </w:rPr>
        <w:t>
      Күнделікті киім нысаны кезінде костюмге, тужуркаға планкадағы орден лентасы мен медаль лентасы, ведомстволық айырым төсбелгісі тағылады.</w:t>
      </w:r>
    </w:p>
    <w:bookmarkEnd w:id="214"/>
    <w:bookmarkStart w:name="z235" w:id="215"/>
    <w:p>
      <w:pPr>
        <w:spacing w:after="0"/>
        <w:ind w:left="0"/>
        <w:jc w:val="left"/>
      </w:pPr>
      <w:r>
        <w:rPr>
          <w:rFonts w:ascii="Times New Roman"/>
          <w:b/>
          <w:i w:val="false"/>
          <w:color w:val="000000"/>
        </w:rPr>
        <w:t xml:space="preserve"> 2-тарау. Келісімшарт және әскерге шақыру бойынша әскери қызмет өткеретін аға, кіші офицер құрамының, келісімшарт бойынша әскери қызмет өткеретін сержант және қатардағы жауынгер құрамының (әскери қызметші әйелдерден басқа) әскери киім нысаны үлгілерінің сипаттамасы</w:t>
      </w:r>
    </w:p>
    <w:bookmarkEnd w:id="215"/>
    <w:bookmarkStart w:name="z236" w:id="216"/>
    <w:p>
      <w:pPr>
        <w:spacing w:after="0"/>
        <w:ind w:left="0"/>
        <w:jc w:val="left"/>
      </w:pPr>
      <w:r>
        <w:rPr>
          <w:rFonts w:ascii="Times New Roman"/>
          <w:b/>
          <w:i w:val="false"/>
          <w:color w:val="000000"/>
        </w:rPr>
        <w:t xml:space="preserve"> 1-параграф. Келісімшарт және әскерге шақыру бойынша әскери қызмет өткеретін аға, кіші офицер құрамының, келісімшарт бойынша әскери қызмет өткеретін сержант және қатардағы жауынгер құрамының (ҚК ӘТК-де тек қана теңіз жаяу әскеріне) әскери киім нысаны үлгілерінің сипаттамасы</w:t>
      </w:r>
    </w:p>
    <w:bookmarkEnd w:id="216"/>
    <w:bookmarkStart w:name="z237" w:id="217"/>
    <w:p>
      <w:pPr>
        <w:spacing w:after="0"/>
        <w:ind w:left="0"/>
        <w:jc w:val="both"/>
      </w:pPr>
      <w:r>
        <w:rPr>
          <w:rFonts w:ascii="Times New Roman"/>
          <w:b w:val="false"/>
          <w:i w:val="false"/>
          <w:color w:val="000000"/>
          <w:sz w:val="28"/>
        </w:rPr>
        <w:t>
      22. Салтанатты киім нысаны:</w:t>
      </w:r>
    </w:p>
    <w:bookmarkEnd w:id="217"/>
    <w:bookmarkStart w:name="z238" w:id="218"/>
    <w:p>
      <w:pPr>
        <w:spacing w:after="0"/>
        <w:ind w:left="0"/>
        <w:jc w:val="both"/>
      </w:pPr>
      <w:r>
        <w:rPr>
          <w:rFonts w:ascii="Times New Roman"/>
          <w:b w:val="false"/>
          <w:i w:val="false"/>
          <w:color w:val="000000"/>
          <w:sz w:val="28"/>
        </w:rPr>
        <w:t>
      1) жазғы (теңіз жаяу әскерінің бөлімі мен бөлімшесінен басқа) (31-сурет):</w:t>
      </w:r>
    </w:p>
    <w:bookmarkEnd w:id="218"/>
    <w:bookmarkStart w:name="z239" w:id="219"/>
    <w:p>
      <w:pPr>
        <w:spacing w:after="0"/>
        <w:ind w:left="0"/>
        <w:jc w:val="both"/>
      </w:pPr>
      <w:r>
        <w:rPr>
          <w:rFonts w:ascii="Times New Roman"/>
          <w:b w:val="false"/>
          <w:i w:val="false"/>
          <w:color w:val="000000"/>
          <w:sz w:val="28"/>
        </w:rPr>
        <w:t>
      қара жусан түстес салтанатты фуражка;</w:t>
      </w:r>
    </w:p>
    <w:bookmarkEnd w:id="219"/>
    <w:bookmarkStart w:name="z240" w:id="220"/>
    <w:p>
      <w:pPr>
        <w:spacing w:after="0"/>
        <w:ind w:left="0"/>
        <w:jc w:val="both"/>
      </w:pPr>
      <w:r>
        <w:rPr>
          <w:rFonts w:ascii="Times New Roman"/>
          <w:b w:val="false"/>
          <w:i w:val="false"/>
          <w:color w:val="000000"/>
          <w:sz w:val="28"/>
        </w:rPr>
        <w:t>
      қара жусан түстес салтанатты мундир мен шалбар;</w:t>
      </w:r>
    </w:p>
    <w:bookmarkEnd w:id="220"/>
    <w:bookmarkStart w:name="z241" w:id="221"/>
    <w:p>
      <w:pPr>
        <w:spacing w:after="0"/>
        <w:ind w:left="0"/>
        <w:jc w:val="both"/>
      </w:pPr>
      <w:r>
        <w:rPr>
          <w:rFonts w:ascii="Times New Roman"/>
          <w:b w:val="false"/>
          <w:i w:val="false"/>
          <w:color w:val="000000"/>
          <w:sz w:val="28"/>
        </w:rPr>
        <w:t>
      салтанатты жейде;</w:t>
      </w:r>
    </w:p>
    <w:bookmarkEnd w:id="221"/>
    <w:bookmarkStart w:name="z242" w:id="222"/>
    <w:p>
      <w:pPr>
        <w:spacing w:after="0"/>
        <w:ind w:left="0"/>
        <w:jc w:val="both"/>
      </w:pPr>
      <w:r>
        <w:rPr>
          <w:rFonts w:ascii="Times New Roman"/>
          <w:b w:val="false"/>
          <w:i w:val="false"/>
          <w:color w:val="000000"/>
          <w:sz w:val="28"/>
        </w:rPr>
        <w:t>
      қара жусан түстес салтанатты галстук;</w:t>
      </w:r>
    </w:p>
    <w:bookmarkEnd w:id="222"/>
    <w:bookmarkStart w:name="z243" w:id="223"/>
    <w:p>
      <w:pPr>
        <w:spacing w:after="0"/>
        <w:ind w:left="0"/>
        <w:jc w:val="both"/>
      </w:pPr>
      <w:r>
        <w:rPr>
          <w:rFonts w:ascii="Times New Roman"/>
          <w:b w:val="false"/>
          <w:i w:val="false"/>
          <w:color w:val="000000"/>
          <w:sz w:val="28"/>
        </w:rPr>
        <w:t>
      галстукке арналған қыстырма;</w:t>
      </w:r>
    </w:p>
    <w:bookmarkEnd w:id="223"/>
    <w:bookmarkStart w:name="z244" w:id="224"/>
    <w:p>
      <w:pPr>
        <w:spacing w:after="0"/>
        <w:ind w:left="0"/>
        <w:jc w:val="both"/>
      </w:pPr>
      <w:r>
        <w:rPr>
          <w:rFonts w:ascii="Times New Roman"/>
          <w:b w:val="false"/>
          <w:i w:val="false"/>
          <w:color w:val="000000"/>
          <w:sz w:val="28"/>
        </w:rPr>
        <w:t>
      салтанатты белдік;</w:t>
      </w:r>
    </w:p>
    <w:bookmarkEnd w:id="224"/>
    <w:bookmarkStart w:name="z245" w:id="225"/>
    <w:p>
      <w:pPr>
        <w:spacing w:after="0"/>
        <w:ind w:left="0"/>
        <w:jc w:val="both"/>
      </w:pPr>
      <w:r>
        <w:rPr>
          <w:rFonts w:ascii="Times New Roman"/>
          <w:b w:val="false"/>
          <w:i w:val="false"/>
          <w:color w:val="000000"/>
          <w:sz w:val="28"/>
        </w:rPr>
        <w:t>
      алтын түстес салтанатты аксельбант;</w:t>
      </w:r>
    </w:p>
    <w:bookmarkEnd w:id="225"/>
    <w:bookmarkStart w:name="z246" w:id="226"/>
    <w:p>
      <w:pPr>
        <w:spacing w:after="0"/>
        <w:ind w:left="0"/>
        <w:jc w:val="both"/>
      </w:pPr>
      <w:r>
        <w:rPr>
          <w:rFonts w:ascii="Times New Roman"/>
          <w:b w:val="false"/>
          <w:i w:val="false"/>
          <w:color w:val="000000"/>
          <w:sz w:val="28"/>
        </w:rPr>
        <w:t>
      қара түсті қонышсыз бәтеңке;</w:t>
      </w:r>
    </w:p>
    <w:bookmarkEnd w:id="226"/>
    <w:bookmarkStart w:name="z247" w:id="227"/>
    <w:p>
      <w:pPr>
        <w:spacing w:after="0"/>
        <w:ind w:left="0"/>
        <w:jc w:val="both"/>
      </w:pPr>
      <w:r>
        <w:rPr>
          <w:rFonts w:ascii="Times New Roman"/>
          <w:b w:val="false"/>
          <w:i w:val="false"/>
          <w:color w:val="000000"/>
          <w:sz w:val="28"/>
        </w:rPr>
        <w:t>
      салтанатты қолғап;</w:t>
      </w:r>
    </w:p>
    <w:bookmarkEnd w:id="227"/>
    <w:bookmarkStart w:name="z248" w:id="228"/>
    <w:p>
      <w:pPr>
        <w:spacing w:after="0"/>
        <w:ind w:left="0"/>
        <w:jc w:val="both"/>
      </w:pPr>
      <w:r>
        <w:rPr>
          <w:rFonts w:ascii="Times New Roman"/>
          <w:b w:val="false"/>
          <w:i w:val="false"/>
          <w:color w:val="000000"/>
          <w:sz w:val="28"/>
        </w:rPr>
        <w:t>
      2) қысқы (теңіз жаяу әскерінің бөлімі мен бөлімшесінен басқа) (32-сурет):</w:t>
      </w:r>
    </w:p>
    <w:bookmarkEnd w:id="228"/>
    <w:bookmarkStart w:name="z249" w:id="229"/>
    <w:p>
      <w:pPr>
        <w:spacing w:after="0"/>
        <w:ind w:left="0"/>
        <w:jc w:val="both"/>
      </w:pPr>
      <w:r>
        <w:rPr>
          <w:rFonts w:ascii="Times New Roman"/>
          <w:b w:val="false"/>
          <w:i w:val="false"/>
          <w:color w:val="000000"/>
          <w:sz w:val="28"/>
        </w:rPr>
        <w:t>
      қара жусан түстес тері құлақшын (полковникте – сұр түсті қаракөл құлақшын);</w:t>
      </w:r>
    </w:p>
    <w:bookmarkEnd w:id="229"/>
    <w:bookmarkStart w:name="z250" w:id="230"/>
    <w:p>
      <w:pPr>
        <w:spacing w:after="0"/>
        <w:ind w:left="0"/>
        <w:jc w:val="both"/>
      </w:pPr>
      <w:r>
        <w:rPr>
          <w:rFonts w:ascii="Times New Roman"/>
          <w:b w:val="false"/>
          <w:i w:val="false"/>
          <w:color w:val="000000"/>
          <w:sz w:val="28"/>
        </w:rPr>
        <w:t>
      қара жусан түстес тері жағасы бар (полковникте – сұр түсті қаракөл жаға) қара жусан түстес қысқы пальто;</w:t>
      </w:r>
    </w:p>
    <w:bookmarkEnd w:id="230"/>
    <w:bookmarkStart w:name="z251" w:id="231"/>
    <w:p>
      <w:pPr>
        <w:spacing w:after="0"/>
        <w:ind w:left="0"/>
        <w:jc w:val="both"/>
      </w:pPr>
      <w:r>
        <w:rPr>
          <w:rFonts w:ascii="Times New Roman"/>
          <w:b w:val="false"/>
          <w:i w:val="false"/>
          <w:color w:val="000000"/>
          <w:sz w:val="28"/>
        </w:rPr>
        <w:t>
      қара жусан түстес салтанатты мундир мен шалбар;</w:t>
      </w:r>
    </w:p>
    <w:bookmarkEnd w:id="231"/>
    <w:bookmarkStart w:name="z252" w:id="232"/>
    <w:p>
      <w:pPr>
        <w:spacing w:after="0"/>
        <w:ind w:left="0"/>
        <w:jc w:val="both"/>
      </w:pPr>
      <w:r>
        <w:rPr>
          <w:rFonts w:ascii="Times New Roman"/>
          <w:b w:val="false"/>
          <w:i w:val="false"/>
          <w:color w:val="000000"/>
          <w:sz w:val="28"/>
        </w:rPr>
        <w:t>
      салтанатты жейде;</w:t>
      </w:r>
    </w:p>
    <w:bookmarkEnd w:id="232"/>
    <w:bookmarkStart w:name="z253" w:id="233"/>
    <w:p>
      <w:pPr>
        <w:spacing w:after="0"/>
        <w:ind w:left="0"/>
        <w:jc w:val="both"/>
      </w:pPr>
      <w:r>
        <w:rPr>
          <w:rFonts w:ascii="Times New Roman"/>
          <w:b w:val="false"/>
          <w:i w:val="false"/>
          <w:color w:val="000000"/>
          <w:sz w:val="28"/>
        </w:rPr>
        <w:t>
      қара жусан түстес салтанатты галстук;</w:t>
      </w:r>
    </w:p>
    <w:bookmarkEnd w:id="233"/>
    <w:bookmarkStart w:name="z254" w:id="234"/>
    <w:p>
      <w:pPr>
        <w:spacing w:after="0"/>
        <w:ind w:left="0"/>
        <w:jc w:val="both"/>
      </w:pPr>
      <w:r>
        <w:rPr>
          <w:rFonts w:ascii="Times New Roman"/>
          <w:b w:val="false"/>
          <w:i w:val="false"/>
          <w:color w:val="000000"/>
          <w:sz w:val="28"/>
        </w:rPr>
        <w:t>
      галстукке арналған қыстырма;</w:t>
      </w:r>
    </w:p>
    <w:bookmarkEnd w:id="234"/>
    <w:bookmarkStart w:name="z255" w:id="235"/>
    <w:p>
      <w:pPr>
        <w:spacing w:after="0"/>
        <w:ind w:left="0"/>
        <w:jc w:val="both"/>
      </w:pPr>
      <w:r>
        <w:rPr>
          <w:rFonts w:ascii="Times New Roman"/>
          <w:b w:val="false"/>
          <w:i w:val="false"/>
          <w:color w:val="000000"/>
          <w:sz w:val="28"/>
        </w:rPr>
        <w:t>
      салтанатты белдік;</w:t>
      </w:r>
    </w:p>
    <w:bookmarkEnd w:id="235"/>
    <w:bookmarkStart w:name="z256" w:id="236"/>
    <w:p>
      <w:pPr>
        <w:spacing w:after="0"/>
        <w:ind w:left="0"/>
        <w:jc w:val="both"/>
      </w:pPr>
      <w:r>
        <w:rPr>
          <w:rFonts w:ascii="Times New Roman"/>
          <w:b w:val="false"/>
          <w:i w:val="false"/>
          <w:color w:val="000000"/>
          <w:sz w:val="28"/>
        </w:rPr>
        <w:t>
      алтын түстес салтанатты аксельбант;</w:t>
      </w:r>
    </w:p>
    <w:bookmarkEnd w:id="236"/>
    <w:bookmarkStart w:name="z257" w:id="237"/>
    <w:p>
      <w:pPr>
        <w:spacing w:after="0"/>
        <w:ind w:left="0"/>
        <w:jc w:val="both"/>
      </w:pPr>
      <w:r>
        <w:rPr>
          <w:rFonts w:ascii="Times New Roman"/>
          <w:b w:val="false"/>
          <w:i w:val="false"/>
          <w:color w:val="000000"/>
          <w:sz w:val="28"/>
        </w:rPr>
        <w:t>
      қара түсті қонышы қысқа қысқы етік;</w:t>
      </w:r>
    </w:p>
    <w:bookmarkEnd w:id="237"/>
    <w:bookmarkStart w:name="z258" w:id="238"/>
    <w:p>
      <w:pPr>
        <w:spacing w:after="0"/>
        <w:ind w:left="0"/>
        <w:jc w:val="both"/>
      </w:pPr>
      <w:r>
        <w:rPr>
          <w:rFonts w:ascii="Times New Roman"/>
          <w:b w:val="false"/>
          <w:i w:val="false"/>
          <w:color w:val="000000"/>
          <w:sz w:val="28"/>
        </w:rPr>
        <w:t>
      қысқы салтанатты қолғап;</w:t>
      </w:r>
    </w:p>
    <w:bookmarkEnd w:id="238"/>
    <w:bookmarkStart w:name="z259" w:id="239"/>
    <w:p>
      <w:pPr>
        <w:spacing w:after="0"/>
        <w:ind w:left="0"/>
        <w:jc w:val="both"/>
      </w:pPr>
      <w:r>
        <w:rPr>
          <w:rFonts w:ascii="Times New Roman"/>
          <w:b w:val="false"/>
          <w:i w:val="false"/>
          <w:color w:val="000000"/>
          <w:sz w:val="28"/>
        </w:rPr>
        <w:t>
      салтанатты кашне.</w:t>
      </w:r>
    </w:p>
    <w:bookmarkEnd w:id="239"/>
    <w:bookmarkStart w:name="z260" w:id="240"/>
    <w:p>
      <w:pPr>
        <w:spacing w:after="0"/>
        <w:ind w:left="0"/>
        <w:jc w:val="both"/>
      </w:pPr>
      <w:r>
        <w:rPr>
          <w:rFonts w:ascii="Times New Roman"/>
          <w:b w:val="false"/>
          <w:i w:val="false"/>
          <w:color w:val="000000"/>
          <w:sz w:val="28"/>
        </w:rPr>
        <w:t>
      ҚК ӘҚК-да фуражка, тері құлақшын, қысқы пальто, мундир мен шалбар, галстук – қара көк түсті (35, 36-суреттер);</w:t>
      </w:r>
    </w:p>
    <w:bookmarkEnd w:id="240"/>
    <w:bookmarkStart w:name="z261" w:id="241"/>
    <w:p>
      <w:pPr>
        <w:spacing w:after="0"/>
        <w:ind w:left="0"/>
        <w:jc w:val="both"/>
      </w:pPr>
      <w:r>
        <w:rPr>
          <w:rFonts w:ascii="Times New Roman"/>
          <w:b w:val="false"/>
          <w:i w:val="false"/>
          <w:color w:val="000000"/>
          <w:sz w:val="28"/>
        </w:rPr>
        <w:t>
      3) ҚК теңіз жаяу әскерінің бөлімі мен бөлімшесі үшін жазғы (33-сурет):</w:t>
      </w:r>
    </w:p>
    <w:bookmarkEnd w:id="241"/>
    <w:bookmarkStart w:name="z262" w:id="242"/>
    <w:p>
      <w:pPr>
        <w:spacing w:after="0"/>
        <w:ind w:left="0"/>
        <w:jc w:val="both"/>
      </w:pPr>
      <w:r>
        <w:rPr>
          <w:rFonts w:ascii="Times New Roman"/>
          <w:b w:val="false"/>
          <w:i w:val="false"/>
          <w:color w:val="000000"/>
          <w:sz w:val="28"/>
        </w:rPr>
        <w:t>
      қара түсті берет;</w:t>
      </w:r>
    </w:p>
    <w:bookmarkEnd w:id="242"/>
    <w:bookmarkStart w:name="z263" w:id="243"/>
    <w:p>
      <w:pPr>
        <w:spacing w:after="0"/>
        <w:ind w:left="0"/>
        <w:jc w:val="both"/>
      </w:pPr>
      <w:r>
        <w:rPr>
          <w:rFonts w:ascii="Times New Roman"/>
          <w:b w:val="false"/>
          <w:i w:val="false"/>
          <w:color w:val="000000"/>
          <w:sz w:val="28"/>
        </w:rPr>
        <w:t>
      қара түсті салтанатты костюм;</w:t>
      </w:r>
    </w:p>
    <w:bookmarkEnd w:id="243"/>
    <w:bookmarkStart w:name="z264" w:id="244"/>
    <w:p>
      <w:pPr>
        <w:spacing w:after="0"/>
        <w:ind w:left="0"/>
        <w:jc w:val="both"/>
      </w:pPr>
      <w:r>
        <w:rPr>
          <w:rFonts w:ascii="Times New Roman"/>
          <w:b w:val="false"/>
          <w:i w:val="false"/>
          <w:color w:val="000000"/>
          <w:sz w:val="28"/>
        </w:rPr>
        <w:t>
      қара көк жолақты жеңі жоқ тельняшка;</w:t>
      </w:r>
    </w:p>
    <w:bookmarkEnd w:id="244"/>
    <w:bookmarkStart w:name="z265" w:id="245"/>
    <w:p>
      <w:pPr>
        <w:spacing w:after="0"/>
        <w:ind w:left="0"/>
        <w:jc w:val="both"/>
      </w:pPr>
      <w:r>
        <w:rPr>
          <w:rFonts w:ascii="Times New Roman"/>
          <w:b w:val="false"/>
          <w:i w:val="false"/>
          <w:color w:val="000000"/>
          <w:sz w:val="28"/>
        </w:rPr>
        <w:t>
      қара түсті далалық жазғы бәтеңке;</w:t>
      </w:r>
    </w:p>
    <w:bookmarkEnd w:id="245"/>
    <w:bookmarkStart w:name="z266" w:id="246"/>
    <w:p>
      <w:pPr>
        <w:spacing w:after="0"/>
        <w:ind w:left="0"/>
        <w:jc w:val="both"/>
      </w:pPr>
      <w:r>
        <w:rPr>
          <w:rFonts w:ascii="Times New Roman"/>
          <w:b w:val="false"/>
          <w:i w:val="false"/>
          <w:color w:val="000000"/>
          <w:sz w:val="28"/>
        </w:rPr>
        <w:t>
      салтанатты белдік;</w:t>
      </w:r>
    </w:p>
    <w:bookmarkEnd w:id="246"/>
    <w:bookmarkStart w:name="z267" w:id="247"/>
    <w:p>
      <w:pPr>
        <w:spacing w:after="0"/>
        <w:ind w:left="0"/>
        <w:jc w:val="both"/>
      </w:pPr>
      <w:r>
        <w:rPr>
          <w:rFonts w:ascii="Times New Roman"/>
          <w:b w:val="false"/>
          <w:i w:val="false"/>
          <w:color w:val="000000"/>
          <w:sz w:val="28"/>
        </w:rPr>
        <w:t>
      алтын түстес салтанатты аксельбант;</w:t>
      </w:r>
    </w:p>
    <w:bookmarkEnd w:id="247"/>
    <w:bookmarkStart w:name="z268" w:id="248"/>
    <w:p>
      <w:pPr>
        <w:spacing w:after="0"/>
        <w:ind w:left="0"/>
        <w:jc w:val="both"/>
      </w:pPr>
      <w:r>
        <w:rPr>
          <w:rFonts w:ascii="Times New Roman"/>
          <w:b w:val="false"/>
          <w:i w:val="false"/>
          <w:color w:val="000000"/>
          <w:sz w:val="28"/>
        </w:rPr>
        <w:t>
      салтанатты қолғап;</w:t>
      </w:r>
    </w:p>
    <w:bookmarkEnd w:id="248"/>
    <w:bookmarkStart w:name="z269" w:id="249"/>
    <w:p>
      <w:pPr>
        <w:spacing w:after="0"/>
        <w:ind w:left="0"/>
        <w:jc w:val="both"/>
      </w:pPr>
      <w:r>
        <w:rPr>
          <w:rFonts w:ascii="Times New Roman"/>
          <w:b w:val="false"/>
          <w:i w:val="false"/>
          <w:color w:val="000000"/>
          <w:sz w:val="28"/>
        </w:rPr>
        <w:t>
      4) ҚК теңіз жаяу әскерінің бөлімі мен бөлімшесі үшін қысқы (34-сурет):</w:t>
      </w:r>
    </w:p>
    <w:bookmarkEnd w:id="249"/>
    <w:bookmarkStart w:name="z270" w:id="250"/>
    <w:p>
      <w:pPr>
        <w:spacing w:after="0"/>
        <w:ind w:left="0"/>
        <w:jc w:val="both"/>
      </w:pPr>
      <w:r>
        <w:rPr>
          <w:rFonts w:ascii="Times New Roman"/>
          <w:b w:val="false"/>
          <w:i w:val="false"/>
          <w:color w:val="000000"/>
          <w:sz w:val="28"/>
        </w:rPr>
        <w:t>
      қара түсті тері құлақшын (полковникте – қара түсті қаракөл құлақшын);</w:t>
      </w:r>
    </w:p>
    <w:bookmarkEnd w:id="250"/>
    <w:bookmarkStart w:name="z271" w:id="251"/>
    <w:p>
      <w:pPr>
        <w:spacing w:after="0"/>
        <w:ind w:left="0"/>
        <w:jc w:val="both"/>
      </w:pPr>
      <w:r>
        <w:rPr>
          <w:rFonts w:ascii="Times New Roman"/>
          <w:b w:val="false"/>
          <w:i w:val="false"/>
          <w:color w:val="000000"/>
          <w:sz w:val="28"/>
        </w:rPr>
        <w:t>
      қара көк жолақты жеңді тельняшка;</w:t>
      </w:r>
    </w:p>
    <w:bookmarkEnd w:id="251"/>
    <w:bookmarkStart w:name="z272" w:id="252"/>
    <w:p>
      <w:pPr>
        <w:spacing w:after="0"/>
        <w:ind w:left="0"/>
        <w:jc w:val="both"/>
      </w:pPr>
      <w:r>
        <w:rPr>
          <w:rFonts w:ascii="Times New Roman"/>
          <w:b w:val="false"/>
          <w:i w:val="false"/>
          <w:color w:val="000000"/>
          <w:sz w:val="28"/>
        </w:rPr>
        <w:t>
      қара түсті салтанатты костюм;</w:t>
      </w:r>
    </w:p>
    <w:bookmarkEnd w:id="252"/>
    <w:bookmarkStart w:name="z273" w:id="253"/>
    <w:p>
      <w:pPr>
        <w:spacing w:after="0"/>
        <w:ind w:left="0"/>
        <w:jc w:val="both"/>
      </w:pPr>
      <w:r>
        <w:rPr>
          <w:rFonts w:ascii="Times New Roman"/>
          <w:b w:val="false"/>
          <w:i w:val="false"/>
          <w:color w:val="000000"/>
          <w:sz w:val="28"/>
        </w:rPr>
        <w:t>
      қара түсті салтанатты қысқы костюм;</w:t>
      </w:r>
    </w:p>
    <w:bookmarkEnd w:id="253"/>
    <w:bookmarkStart w:name="z274" w:id="254"/>
    <w:p>
      <w:pPr>
        <w:spacing w:after="0"/>
        <w:ind w:left="0"/>
        <w:jc w:val="both"/>
      </w:pPr>
      <w:r>
        <w:rPr>
          <w:rFonts w:ascii="Times New Roman"/>
          <w:b w:val="false"/>
          <w:i w:val="false"/>
          <w:color w:val="000000"/>
          <w:sz w:val="28"/>
        </w:rPr>
        <w:t>
      қара түсті далалық қысқы бәтеңке;</w:t>
      </w:r>
    </w:p>
    <w:bookmarkEnd w:id="254"/>
    <w:bookmarkStart w:name="z275" w:id="255"/>
    <w:p>
      <w:pPr>
        <w:spacing w:after="0"/>
        <w:ind w:left="0"/>
        <w:jc w:val="both"/>
      </w:pPr>
      <w:r>
        <w:rPr>
          <w:rFonts w:ascii="Times New Roman"/>
          <w:b w:val="false"/>
          <w:i w:val="false"/>
          <w:color w:val="000000"/>
          <w:sz w:val="28"/>
        </w:rPr>
        <w:t>
      салтанатты белдік;</w:t>
      </w:r>
    </w:p>
    <w:bookmarkEnd w:id="255"/>
    <w:bookmarkStart w:name="z276" w:id="256"/>
    <w:p>
      <w:pPr>
        <w:spacing w:after="0"/>
        <w:ind w:left="0"/>
        <w:jc w:val="both"/>
      </w:pPr>
      <w:r>
        <w:rPr>
          <w:rFonts w:ascii="Times New Roman"/>
          <w:b w:val="false"/>
          <w:i w:val="false"/>
          <w:color w:val="000000"/>
          <w:sz w:val="28"/>
        </w:rPr>
        <w:t>
      алтын түстес салтанатты аксельбант;</w:t>
      </w:r>
    </w:p>
    <w:bookmarkEnd w:id="256"/>
    <w:bookmarkStart w:name="z277" w:id="257"/>
    <w:p>
      <w:pPr>
        <w:spacing w:after="0"/>
        <w:ind w:left="0"/>
        <w:jc w:val="both"/>
      </w:pPr>
      <w:r>
        <w:rPr>
          <w:rFonts w:ascii="Times New Roman"/>
          <w:b w:val="false"/>
          <w:i w:val="false"/>
          <w:color w:val="000000"/>
          <w:sz w:val="28"/>
        </w:rPr>
        <w:t>
      қысқы салтанатты қолғап.</w:t>
      </w:r>
    </w:p>
    <w:bookmarkEnd w:id="257"/>
    <w:bookmarkStart w:name="z278" w:id="258"/>
    <w:p>
      <w:pPr>
        <w:spacing w:after="0"/>
        <w:ind w:left="0"/>
        <w:jc w:val="both"/>
      </w:pPr>
      <w:r>
        <w:rPr>
          <w:rFonts w:ascii="Times New Roman"/>
          <w:b w:val="false"/>
          <w:i w:val="false"/>
          <w:color w:val="000000"/>
          <w:sz w:val="28"/>
        </w:rPr>
        <w:t>
      ҰҚК ШҚ-да және Шекара академиясында – жасыл түсті фуражка.</w:t>
      </w:r>
    </w:p>
    <w:bookmarkEnd w:id="258"/>
    <w:bookmarkStart w:name="z279" w:id="259"/>
    <w:p>
      <w:pPr>
        <w:spacing w:after="0"/>
        <w:ind w:left="0"/>
        <w:jc w:val="both"/>
      </w:pPr>
      <w:r>
        <w:rPr>
          <w:rFonts w:ascii="Times New Roman"/>
          <w:b w:val="false"/>
          <w:i w:val="false"/>
          <w:color w:val="000000"/>
          <w:sz w:val="28"/>
        </w:rPr>
        <w:t>
      Полковникте қосымша екі жаққа қаусырмалы сұр түсті салтанатты мундир (37, 38-суреттер).</w:t>
      </w:r>
    </w:p>
    <w:bookmarkEnd w:id="259"/>
    <w:bookmarkStart w:name="z280" w:id="260"/>
    <w:p>
      <w:pPr>
        <w:spacing w:after="0"/>
        <w:ind w:left="0"/>
        <w:jc w:val="both"/>
      </w:pPr>
      <w:r>
        <w:rPr>
          <w:rFonts w:ascii="Times New Roman"/>
          <w:b w:val="false"/>
          <w:i w:val="false"/>
          <w:color w:val="000000"/>
          <w:sz w:val="28"/>
        </w:rPr>
        <w:t>
      23. Салтанатты киім нысаны кезінде мундирге (сұр түсті мундирден басқа) ерекшелік белгісі және ведомстволық айырым төсбелгісі тағылады.</w:t>
      </w:r>
    </w:p>
    <w:bookmarkEnd w:id="260"/>
    <w:bookmarkStart w:name="z281" w:id="261"/>
    <w:p>
      <w:pPr>
        <w:spacing w:after="0"/>
        <w:ind w:left="0"/>
        <w:jc w:val="both"/>
      </w:pPr>
      <w:r>
        <w:rPr>
          <w:rFonts w:ascii="Times New Roman"/>
          <w:b w:val="false"/>
          <w:i w:val="false"/>
          <w:color w:val="000000"/>
          <w:sz w:val="28"/>
        </w:rPr>
        <w:t>
      Күнделікті киім нысаны кезінде костюмге, кительге, салтанатты киім нысаны кезінде сұр түсті салтанатты мундирге планкадағы орден лентасы мен медаль лентасы, ведомстволық айырым төсбелгісі тағылады.</w:t>
      </w:r>
    </w:p>
    <w:bookmarkEnd w:id="261"/>
    <w:bookmarkStart w:name="z282" w:id="262"/>
    <w:p>
      <w:pPr>
        <w:spacing w:after="0"/>
        <w:ind w:left="0"/>
        <w:jc w:val="both"/>
      </w:pPr>
      <w:r>
        <w:rPr>
          <w:rFonts w:ascii="Times New Roman"/>
          <w:b w:val="false"/>
          <w:i w:val="false"/>
          <w:color w:val="000000"/>
          <w:sz w:val="28"/>
        </w:rPr>
        <w:t>
      24. Күнделікті киім нысаны:</w:t>
      </w:r>
    </w:p>
    <w:bookmarkEnd w:id="262"/>
    <w:bookmarkStart w:name="z283" w:id="263"/>
    <w:p>
      <w:pPr>
        <w:spacing w:after="0"/>
        <w:ind w:left="0"/>
        <w:jc w:val="both"/>
      </w:pPr>
      <w:r>
        <w:rPr>
          <w:rFonts w:ascii="Times New Roman"/>
          <w:b w:val="false"/>
          <w:i w:val="false"/>
          <w:color w:val="000000"/>
          <w:sz w:val="28"/>
        </w:rPr>
        <w:t>
      1) № 1 нысан – жазғы (39-сурет):</w:t>
      </w:r>
    </w:p>
    <w:bookmarkEnd w:id="263"/>
    <w:bookmarkStart w:name="z284" w:id="264"/>
    <w:p>
      <w:pPr>
        <w:spacing w:after="0"/>
        <w:ind w:left="0"/>
        <w:jc w:val="both"/>
      </w:pPr>
      <w:r>
        <w:rPr>
          <w:rFonts w:ascii="Times New Roman"/>
          <w:b w:val="false"/>
          <w:i w:val="false"/>
          <w:color w:val="000000"/>
          <w:sz w:val="28"/>
        </w:rPr>
        <w:t>
      қара жусан түстес күнделікті кепи;</w:t>
      </w:r>
    </w:p>
    <w:bookmarkEnd w:id="264"/>
    <w:bookmarkStart w:name="z285" w:id="265"/>
    <w:p>
      <w:pPr>
        <w:spacing w:after="0"/>
        <w:ind w:left="0"/>
        <w:jc w:val="both"/>
      </w:pPr>
      <w:r>
        <w:rPr>
          <w:rFonts w:ascii="Times New Roman"/>
          <w:b w:val="false"/>
          <w:i w:val="false"/>
          <w:color w:val="000000"/>
          <w:sz w:val="28"/>
        </w:rPr>
        <w:t>
      қара жусан түстес күнделікті костюм;</w:t>
      </w:r>
    </w:p>
    <w:bookmarkEnd w:id="265"/>
    <w:bookmarkStart w:name="z286" w:id="266"/>
    <w:p>
      <w:pPr>
        <w:spacing w:after="0"/>
        <w:ind w:left="0"/>
        <w:jc w:val="both"/>
      </w:pPr>
      <w:r>
        <w:rPr>
          <w:rFonts w:ascii="Times New Roman"/>
          <w:b w:val="false"/>
          <w:i w:val="false"/>
          <w:color w:val="000000"/>
          <w:sz w:val="28"/>
        </w:rPr>
        <w:t>
      зәйтүн түстес футболка;</w:t>
      </w:r>
    </w:p>
    <w:bookmarkEnd w:id="266"/>
    <w:bookmarkStart w:name="z287" w:id="267"/>
    <w:p>
      <w:pPr>
        <w:spacing w:after="0"/>
        <w:ind w:left="0"/>
        <w:jc w:val="both"/>
      </w:pPr>
      <w:r>
        <w:rPr>
          <w:rFonts w:ascii="Times New Roman"/>
          <w:b w:val="false"/>
          <w:i w:val="false"/>
          <w:color w:val="000000"/>
          <w:sz w:val="28"/>
        </w:rPr>
        <w:t>
      қара түсті қонышсыз бәтеңке;</w:t>
      </w:r>
    </w:p>
    <w:bookmarkEnd w:id="267"/>
    <w:bookmarkStart w:name="z288" w:id="268"/>
    <w:p>
      <w:pPr>
        <w:spacing w:after="0"/>
        <w:ind w:left="0"/>
        <w:jc w:val="both"/>
      </w:pPr>
      <w:r>
        <w:rPr>
          <w:rFonts w:ascii="Times New Roman"/>
          <w:b w:val="false"/>
          <w:i w:val="false"/>
          <w:color w:val="000000"/>
          <w:sz w:val="28"/>
        </w:rPr>
        <w:t>
      2) № 2 нысан – жазғы (40-сурет):</w:t>
      </w:r>
    </w:p>
    <w:bookmarkEnd w:id="268"/>
    <w:bookmarkStart w:name="z289" w:id="269"/>
    <w:p>
      <w:pPr>
        <w:spacing w:after="0"/>
        <w:ind w:left="0"/>
        <w:jc w:val="both"/>
      </w:pPr>
      <w:r>
        <w:rPr>
          <w:rFonts w:ascii="Times New Roman"/>
          <w:b w:val="false"/>
          <w:i w:val="false"/>
          <w:color w:val="000000"/>
          <w:sz w:val="28"/>
        </w:rPr>
        <w:t>
      қара жусан түстес фуражка;</w:t>
      </w:r>
    </w:p>
    <w:bookmarkEnd w:id="269"/>
    <w:bookmarkStart w:name="z290" w:id="270"/>
    <w:p>
      <w:pPr>
        <w:spacing w:after="0"/>
        <w:ind w:left="0"/>
        <w:jc w:val="both"/>
      </w:pPr>
      <w:r>
        <w:rPr>
          <w:rFonts w:ascii="Times New Roman"/>
          <w:b w:val="false"/>
          <w:i w:val="false"/>
          <w:color w:val="000000"/>
          <w:sz w:val="28"/>
        </w:rPr>
        <w:t>
      қара жусан түстес китель мен шалбар;</w:t>
      </w:r>
    </w:p>
    <w:bookmarkEnd w:id="270"/>
    <w:bookmarkStart w:name="z291" w:id="271"/>
    <w:p>
      <w:pPr>
        <w:spacing w:after="0"/>
        <w:ind w:left="0"/>
        <w:jc w:val="both"/>
      </w:pPr>
      <w:r>
        <w:rPr>
          <w:rFonts w:ascii="Times New Roman"/>
          <w:b w:val="false"/>
          <w:i w:val="false"/>
          <w:color w:val="000000"/>
          <w:sz w:val="28"/>
        </w:rPr>
        <w:t>
      ашық жусан түстес күнделікті жейде;</w:t>
      </w:r>
    </w:p>
    <w:bookmarkEnd w:id="271"/>
    <w:bookmarkStart w:name="z292" w:id="272"/>
    <w:p>
      <w:pPr>
        <w:spacing w:after="0"/>
        <w:ind w:left="0"/>
        <w:jc w:val="both"/>
      </w:pPr>
      <w:r>
        <w:rPr>
          <w:rFonts w:ascii="Times New Roman"/>
          <w:b w:val="false"/>
          <w:i w:val="false"/>
          <w:color w:val="000000"/>
          <w:sz w:val="28"/>
        </w:rPr>
        <w:t>
      қара жусан түстес галстук;</w:t>
      </w:r>
    </w:p>
    <w:bookmarkEnd w:id="272"/>
    <w:bookmarkStart w:name="z293" w:id="273"/>
    <w:p>
      <w:pPr>
        <w:spacing w:after="0"/>
        <w:ind w:left="0"/>
        <w:jc w:val="both"/>
      </w:pPr>
      <w:r>
        <w:rPr>
          <w:rFonts w:ascii="Times New Roman"/>
          <w:b w:val="false"/>
          <w:i w:val="false"/>
          <w:color w:val="000000"/>
          <w:sz w:val="28"/>
        </w:rPr>
        <w:t>
      қара түсті қонышсыз бәтеңке;</w:t>
      </w:r>
    </w:p>
    <w:bookmarkEnd w:id="273"/>
    <w:bookmarkStart w:name="z294" w:id="274"/>
    <w:p>
      <w:pPr>
        <w:spacing w:after="0"/>
        <w:ind w:left="0"/>
        <w:jc w:val="both"/>
      </w:pPr>
      <w:r>
        <w:rPr>
          <w:rFonts w:ascii="Times New Roman"/>
          <w:b w:val="false"/>
          <w:i w:val="false"/>
          <w:color w:val="000000"/>
          <w:sz w:val="28"/>
        </w:rPr>
        <w:t>
      3) қысқы (42-сурет):</w:t>
      </w:r>
    </w:p>
    <w:bookmarkEnd w:id="274"/>
    <w:bookmarkStart w:name="z295" w:id="275"/>
    <w:p>
      <w:pPr>
        <w:spacing w:after="0"/>
        <w:ind w:left="0"/>
        <w:jc w:val="both"/>
      </w:pPr>
      <w:r>
        <w:rPr>
          <w:rFonts w:ascii="Times New Roman"/>
          <w:b w:val="false"/>
          <w:i w:val="false"/>
          <w:color w:val="000000"/>
          <w:sz w:val="28"/>
        </w:rPr>
        <w:t>
      қара жусан түстес тері құлақшын (полковникте – сұр түсті қаракөл құлақшын);</w:t>
      </w:r>
    </w:p>
    <w:bookmarkEnd w:id="275"/>
    <w:bookmarkStart w:name="z296" w:id="276"/>
    <w:p>
      <w:pPr>
        <w:spacing w:after="0"/>
        <w:ind w:left="0"/>
        <w:jc w:val="both"/>
      </w:pPr>
      <w:r>
        <w:rPr>
          <w:rFonts w:ascii="Times New Roman"/>
          <w:b w:val="false"/>
          <w:i w:val="false"/>
          <w:color w:val="000000"/>
          <w:sz w:val="28"/>
        </w:rPr>
        <w:t>
      қара жусан түстес қысқы күртеше;</w:t>
      </w:r>
    </w:p>
    <w:bookmarkEnd w:id="276"/>
    <w:bookmarkStart w:name="z297" w:id="277"/>
    <w:p>
      <w:pPr>
        <w:spacing w:after="0"/>
        <w:ind w:left="0"/>
        <w:jc w:val="both"/>
      </w:pPr>
      <w:r>
        <w:rPr>
          <w:rFonts w:ascii="Times New Roman"/>
          <w:b w:val="false"/>
          <w:i w:val="false"/>
          <w:color w:val="000000"/>
          <w:sz w:val="28"/>
        </w:rPr>
        <w:t>
      қара жусан түстес күнделікті костюм;</w:t>
      </w:r>
    </w:p>
    <w:bookmarkEnd w:id="277"/>
    <w:bookmarkStart w:name="z298" w:id="278"/>
    <w:p>
      <w:pPr>
        <w:spacing w:after="0"/>
        <w:ind w:left="0"/>
        <w:jc w:val="both"/>
      </w:pPr>
      <w:r>
        <w:rPr>
          <w:rFonts w:ascii="Times New Roman"/>
          <w:b w:val="false"/>
          <w:i w:val="false"/>
          <w:color w:val="000000"/>
          <w:sz w:val="28"/>
        </w:rPr>
        <w:t>
      зәйтүн түстес футболка;</w:t>
      </w:r>
    </w:p>
    <w:bookmarkEnd w:id="278"/>
    <w:bookmarkStart w:name="z299" w:id="279"/>
    <w:p>
      <w:pPr>
        <w:spacing w:after="0"/>
        <w:ind w:left="0"/>
        <w:jc w:val="both"/>
      </w:pPr>
      <w:r>
        <w:rPr>
          <w:rFonts w:ascii="Times New Roman"/>
          <w:b w:val="false"/>
          <w:i w:val="false"/>
          <w:color w:val="000000"/>
          <w:sz w:val="28"/>
        </w:rPr>
        <w:t>
      қара түсті қонышы қысқа қысқы етік;</w:t>
      </w:r>
    </w:p>
    <w:bookmarkEnd w:id="279"/>
    <w:bookmarkStart w:name="z300" w:id="280"/>
    <w:p>
      <w:pPr>
        <w:spacing w:after="0"/>
        <w:ind w:left="0"/>
        <w:jc w:val="both"/>
      </w:pPr>
      <w:r>
        <w:rPr>
          <w:rFonts w:ascii="Times New Roman"/>
          <w:b w:val="false"/>
          <w:i w:val="false"/>
          <w:color w:val="000000"/>
          <w:sz w:val="28"/>
        </w:rPr>
        <w:t>
      қара түсті қысқы қолғап;</w:t>
      </w:r>
    </w:p>
    <w:bookmarkEnd w:id="280"/>
    <w:bookmarkStart w:name="z301" w:id="281"/>
    <w:p>
      <w:pPr>
        <w:spacing w:after="0"/>
        <w:ind w:left="0"/>
        <w:jc w:val="both"/>
      </w:pPr>
      <w:r>
        <w:rPr>
          <w:rFonts w:ascii="Times New Roman"/>
          <w:b w:val="false"/>
          <w:i w:val="false"/>
          <w:color w:val="000000"/>
          <w:sz w:val="28"/>
        </w:rPr>
        <w:t>
      Ыстық ауа райында күнделікті кепи мен қысқа жеңді күнделікті костюм киюге жол беріледі (41, 45-суреттер).</w:t>
      </w:r>
    </w:p>
    <w:bookmarkEnd w:id="281"/>
    <w:bookmarkStart w:name="z302" w:id="282"/>
    <w:p>
      <w:pPr>
        <w:spacing w:after="0"/>
        <w:ind w:left="0"/>
        <w:jc w:val="both"/>
      </w:pPr>
      <w:r>
        <w:rPr>
          <w:rFonts w:ascii="Times New Roman"/>
          <w:b w:val="false"/>
          <w:i w:val="false"/>
          <w:color w:val="000000"/>
          <w:sz w:val="28"/>
        </w:rPr>
        <w:t>
      ҰҚК ШҚ-да және Шекара академиясында – жасыл түсті фуражка. ҰҚК ШҚ-да және Шекара академиясында № 1 күнделікті киім нысаны кезінде қара жусан түстес күнделікті кепидің орнына жасыл түсті фуражка киюге жол беріледі.</w:t>
      </w:r>
    </w:p>
    <w:bookmarkEnd w:id="282"/>
    <w:bookmarkStart w:name="z303" w:id="283"/>
    <w:p>
      <w:pPr>
        <w:spacing w:after="0"/>
        <w:ind w:left="0"/>
        <w:jc w:val="both"/>
      </w:pPr>
      <w:r>
        <w:rPr>
          <w:rFonts w:ascii="Times New Roman"/>
          <w:b w:val="false"/>
          <w:i w:val="false"/>
          <w:color w:val="000000"/>
          <w:sz w:val="28"/>
        </w:rPr>
        <w:t>
      ҚК ӘҚК-да фуражка, тері құлақшын, кепи, қысқы күртеше, китель мен шалбар, күнделікті костюм мен футболка (күнделікті нысан үшін) – қара көк түсті, ал күнделікті жейде ақшыл көк түсті (43 – 46-суреттер).</w:t>
      </w:r>
    </w:p>
    <w:bookmarkEnd w:id="283"/>
    <w:bookmarkStart w:name="z304" w:id="284"/>
    <w:p>
      <w:pPr>
        <w:spacing w:after="0"/>
        <w:ind w:left="0"/>
        <w:jc w:val="both"/>
      </w:pPr>
      <w:r>
        <w:rPr>
          <w:rFonts w:ascii="Times New Roman"/>
          <w:b w:val="false"/>
          <w:i w:val="false"/>
          <w:color w:val="000000"/>
          <w:sz w:val="28"/>
        </w:rPr>
        <w:t>
      ҚК әскери қатынастар комендатурасының (халықаралық әуежай) және ҰҚК ШҚ шекаралық бақылау бөлімшесінің қызметтік міндеттерінде өткізу пунктінде құжаттарды ресімдеуге қатысу көзделген барлық әскери қызметшісі қысқы уақытта қаракөл құлақшын киеді.</w:t>
      </w:r>
    </w:p>
    <w:bookmarkEnd w:id="284"/>
    <w:bookmarkStart w:name="z305" w:id="285"/>
    <w:p>
      <w:pPr>
        <w:spacing w:after="0"/>
        <w:ind w:left="0"/>
        <w:jc w:val="both"/>
      </w:pPr>
      <w:r>
        <w:rPr>
          <w:rFonts w:ascii="Times New Roman"/>
          <w:b w:val="false"/>
          <w:i w:val="false"/>
          <w:color w:val="000000"/>
          <w:sz w:val="28"/>
        </w:rPr>
        <w:t>
      25. Далалық киім нысаны:</w:t>
      </w:r>
    </w:p>
    <w:bookmarkEnd w:id="285"/>
    <w:bookmarkStart w:name="z306" w:id="286"/>
    <w:p>
      <w:pPr>
        <w:spacing w:after="0"/>
        <w:ind w:left="0"/>
        <w:jc w:val="both"/>
      </w:pPr>
      <w:r>
        <w:rPr>
          <w:rFonts w:ascii="Times New Roman"/>
          <w:b w:val="false"/>
          <w:i w:val="false"/>
          <w:color w:val="000000"/>
          <w:sz w:val="28"/>
        </w:rPr>
        <w:t>
      1) жазғы (47-сурет):</w:t>
      </w:r>
    </w:p>
    <w:bookmarkEnd w:id="286"/>
    <w:bookmarkStart w:name="z307" w:id="287"/>
    <w:p>
      <w:pPr>
        <w:spacing w:after="0"/>
        <w:ind w:left="0"/>
        <w:jc w:val="both"/>
      </w:pPr>
      <w:r>
        <w:rPr>
          <w:rFonts w:ascii="Times New Roman"/>
          <w:b w:val="false"/>
          <w:i w:val="false"/>
          <w:color w:val="000000"/>
          <w:sz w:val="28"/>
        </w:rPr>
        <w:t>
      бүркеніш түсті далалық кепи;</w:t>
      </w:r>
    </w:p>
    <w:bookmarkEnd w:id="287"/>
    <w:bookmarkStart w:name="z308" w:id="288"/>
    <w:p>
      <w:pPr>
        <w:spacing w:after="0"/>
        <w:ind w:left="0"/>
        <w:jc w:val="both"/>
      </w:pPr>
      <w:r>
        <w:rPr>
          <w:rFonts w:ascii="Times New Roman"/>
          <w:b w:val="false"/>
          <w:i w:val="false"/>
          <w:color w:val="000000"/>
          <w:sz w:val="28"/>
        </w:rPr>
        <w:t>
      бүркеніш түсті далалық костюм;</w:t>
      </w:r>
    </w:p>
    <w:bookmarkEnd w:id="288"/>
    <w:bookmarkStart w:name="z309" w:id="289"/>
    <w:p>
      <w:pPr>
        <w:spacing w:after="0"/>
        <w:ind w:left="0"/>
        <w:jc w:val="both"/>
      </w:pPr>
      <w:r>
        <w:rPr>
          <w:rFonts w:ascii="Times New Roman"/>
          <w:b w:val="false"/>
          <w:i w:val="false"/>
          <w:color w:val="000000"/>
          <w:sz w:val="28"/>
        </w:rPr>
        <w:t>
      зәйтүн түстес футболка;</w:t>
      </w:r>
    </w:p>
    <w:bookmarkEnd w:id="289"/>
    <w:bookmarkStart w:name="z310" w:id="290"/>
    <w:p>
      <w:pPr>
        <w:spacing w:after="0"/>
        <w:ind w:left="0"/>
        <w:jc w:val="both"/>
      </w:pPr>
      <w:r>
        <w:rPr>
          <w:rFonts w:ascii="Times New Roman"/>
          <w:b w:val="false"/>
          <w:i w:val="false"/>
          <w:color w:val="000000"/>
          <w:sz w:val="28"/>
        </w:rPr>
        <w:t>
      далалық белбеу;</w:t>
      </w:r>
    </w:p>
    <w:bookmarkEnd w:id="290"/>
    <w:bookmarkStart w:name="z311" w:id="291"/>
    <w:p>
      <w:pPr>
        <w:spacing w:after="0"/>
        <w:ind w:left="0"/>
        <w:jc w:val="both"/>
      </w:pPr>
      <w:r>
        <w:rPr>
          <w:rFonts w:ascii="Times New Roman"/>
          <w:b w:val="false"/>
          <w:i w:val="false"/>
          <w:color w:val="000000"/>
          <w:sz w:val="28"/>
        </w:rPr>
        <w:t>
      жазғы далалық бәтеңке;</w:t>
      </w:r>
    </w:p>
    <w:bookmarkEnd w:id="291"/>
    <w:bookmarkStart w:name="z312" w:id="292"/>
    <w:p>
      <w:pPr>
        <w:spacing w:after="0"/>
        <w:ind w:left="0"/>
        <w:jc w:val="both"/>
      </w:pPr>
      <w:r>
        <w:rPr>
          <w:rFonts w:ascii="Times New Roman"/>
          <w:b w:val="false"/>
          <w:i w:val="false"/>
          <w:color w:val="000000"/>
          <w:sz w:val="28"/>
        </w:rPr>
        <w:t>
      2) маусымдық (48-сурет):</w:t>
      </w:r>
    </w:p>
    <w:bookmarkEnd w:id="292"/>
    <w:bookmarkStart w:name="z313" w:id="293"/>
    <w:p>
      <w:pPr>
        <w:spacing w:after="0"/>
        <w:ind w:left="0"/>
        <w:jc w:val="both"/>
      </w:pPr>
      <w:r>
        <w:rPr>
          <w:rFonts w:ascii="Times New Roman"/>
          <w:b w:val="false"/>
          <w:i w:val="false"/>
          <w:color w:val="000000"/>
          <w:sz w:val="28"/>
        </w:rPr>
        <w:t>
      бүркеніш түсті далалық кепи;</w:t>
      </w:r>
    </w:p>
    <w:bookmarkEnd w:id="293"/>
    <w:bookmarkStart w:name="z314" w:id="294"/>
    <w:p>
      <w:pPr>
        <w:spacing w:after="0"/>
        <w:ind w:left="0"/>
        <w:jc w:val="both"/>
      </w:pPr>
      <w:r>
        <w:rPr>
          <w:rFonts w:ascii="Times New Roman"/>
          <w:b w:val="false"/>
          <w:i w:val="false"/>
          <w:color w:val="000000"/>
          <w:sz w:val="28"/>
        </w:rPr>
        <w:t>
      бүркеніш түсті далалық костюм;</w:t>
      </w:r>
    </w:p>
    <w:bookmarkEnd w:id="294"/>
    <w:bookmarkStart w:name="z315" w:id="295"/>
    <w:p>
      <w:pPr>
        <w:spacing w:after="0"/>
        <w:ind w:left="0"/>
        <w:jc w:val="both"/>
      </w:pPr>
      <w:r>
        <w:rPr>
          <w:rFonts w:ascii="Times New Roman"/>
          <w:b w:val="false"/>
          <w:i w:val="false"/>
          <w:color w:val="000000"/>
          <w:sz w:val="28"/>
        </w:rPr>
        <w:t>
      зәйтүн түстес футболка;</w:t>
      </w:r>
    </w:p>
    <w:bookmarkEnd w:id="295"/>
    <w:bookmarkStart w:name="z316" w:id="296"/>
    <w:p>
      <w:pPr>
        <w:spacing w:after="0"/>
        <w:ind w:left="0"/>
        <w:jc w:val="both"/>
      </w:pPr>
      <w:r>
        <w:rPr>
          <w:rFonts w:ascii="Times New Roman"/>
          <w:b w:val="false"/>
          <w:i w:val="false"/>
          <w:color w:val="000000"/>
          <w:sz w:val="28"/>
        </w:rPr>
        <w:t>
      бүркеніш түсті далалық маусымдық күртеше;</w:t>
      </w:r>
    </w:p>
    <w:bookmarkEnd w:id="296"/>
    <w:bookmarkStart w:name="z317" w:id="297"/>
    <w:p>
      <w:pPr>
        <w:spacing w:after="0"/>
        <w:ind w:left="0"/>
        <w:jc w:val="both"/>
      </w:pPr>
      <w:r>
        <w:rPr>
          <w:rFonts w:ascii="Times New Roman"/>
          <w:b w:val="false"/>
          <w:i w:val="false"/>
          <w:color w:val="000000"/>
          <w:sz w:val="28"/>
        </w:rPr>
        <w:t>
      далалық белбеу;</w:t>
      </w:r>
    </w:p>
    <w:bookmarkEnd w:id="297"/>
    <w:bookmarkStart w:name="z318" w:id="298"/>
    <w:p>
      <w:pPr>
        <w:spacing w:after="0"/>
        <w:ind w:left="0"/>
        <w:jc w:val="both"/>
      </w:pPr>
      <w:r>
        <w:rPr>
          <w:rFonts w:ascii="Times New Roman"/>
          <w:b w:val="false"/>
          <w:i w:val="false"/>
          <w:color w:val="000000"/>
          <w:sz w:val="28"/>
        </w:rPr>
        <w:t>
      қара түсті қысқы далалық бәтеңке.</w:t>
      </w:r>
    </w:p>
    <w:bookmarkEnd w:id="298"/>
    <w:bookmarkStart w:name="z319" w:id="299"/>
    <w:p>
      <w:pPr>
        <w:spacing w:after="0"/>
        <w:ind w:left="0"/>
        <w:jc w:val="both"/>
      </w:pPr>
      <w:r>
        <w:rPr>
          <w:rFonts w:ascii="Times New Roman"/>
          <w:b w:val="false"/>
          <w:i w:val="false"/>
          <w:color w:val="000000"/>
          <w:sz w:val="28"/>
        </w:rPr>
        <w:t>
      Күз-көктем кезеңінде, қысқы уақытта жылы ауа райында, жазғы уақытта суық ауа райында және ауа ылғалдылығы жоғары болған кезде далалық свитер (ҰҚК ШҚ үшін бүркеніш түсті) (49-сурет) және (немесе) маусымдық далалық күртеше, сондай-ақ қара түсті жазғы бәтеңке киюге жол беріледі;</w:t>
      </w:r>
    </w:p>
    <w:bookmarkEnd w:id="299"/>
    <w:bookmarkStart w:name="z320" w:id="300"/>
    <w:p>
      <w:pPr>
        <w:spacing w:after="0"/>
        <w:ind w:left="0"/>
        <w:jc w:val="both"/>
      </w:pPr>
      <w:r>
        <w:rPr>
          <w:rFonts w:ascii="Times New Roman"/>
          <w:b w:val="false"/>
          <w:i w:val="false"/>
          <w:color w:val="000000"/>
          <w:sz w:val="28"/>
        </w:rPr>
        <w:t>
      3) қысқы (50-сурет):</w:t>
      </w:r>
    </w:p>
    <w:bookmarkEnd w:id="300"/>
    <w:bookmarkStart w:name="z321" w:id="301"/>
    <w:p>
      <w:pPr>
        <w:spacing w:after="0"/>
        <w:ind w:left="0"/>
        <w:jc w:val="both"/>
      </w:pPr>
      <w:r>
        <w:rPr>
          <w:rFonts w:ascii="Times New Roman"/>
          <w:b w:val="false"/>
          <w:i w:val="false"/>
          <w:color w:val="000000"/>
          <w:sz w:val="28"/>
        </w:rPr>
        <w:t>
      далалық малақай мен снуд;</w:t>
      </w:r>
    </w:p>
    <w:bookmarkEnd w:id="301"/>
    <w:bookmarkStart w:name="z322" w:id="302"/>
    <w:p>
      <w:pPr>
        <w:spacing w:after="0"/>
        <w:ind w:left="0"/>
        <w:jc w:val="both"/>
      </w:pPr>
      <w:r>
        <w:rPr>
          <w:rFonts w:ascii="Times New Roman"/>
          <w:b w:val="false"/>
          <w:i w:val="false"/>
          <w:color w:val="000000"/>
          <w:sz w:val="28"/>
        </w:rPr>
        <w:t>
      бүркеніш түсті далалық костюм;</w:t>
      </w:r>
    </w:p>
    <w:bookmarkEnd w:id="302"/>
    <w:bookmarkStart w:name="z323" w:id="303"/>
    <w:p>
      <w:pPr>
        <w:spacing w:after="0"/>
        <w:ind w:left="0"/>
        <w:jc w:val="both"/>
      </w:pPr>
      <w:r>
        <w:rPr>
          <w:rFonts w:ascii="Times New Roman"/>
          <w:b w:val="false"/>
          <w:i w:val="false"/>
          <w:color w:val="000000"/>
          <w:sz w:val="28"/>
        </w:rPr>
        <w:t>
      зәйтүн түстес футболка;</w:t>
      </w:r>
    </w:p>
    <w:bookmarkEnd w:id="303"/>
    <w:bookmarkStart w:name="z324" w:id="304"/>
    <w:p>
      <w:pPr>
        <w:spacing w:after="0"/>
        <w:ind w:left="0"/>
        <w:jc w:val="both"/>
      </w:pPr>
      <w:r>
        <w:rPr>
          <w:rFonts w:ascii="Times New Roman"/>
          <w:b w:val="false"/>
          <w:i w:val="false"/>
          <w:color w:val="000000"/>
          <w:sz w:val="28"/>
        </w:rPr>
        <w:t>
      бүркеніш түсті далалық қысқы костюм;</w:t>
      </w:r>
    </w:p>
    <w:bookmarkEnd w:id="304"/>
    <w:bookmarkStart w:name="z325" w:id="305"/>
    <w:p>
      <w:pPr>
        <w:spacing w:after="0"/>
        <w:ind w:left="0"/>
        <w:jc w:val="both"/>
      </w:pPr>
      <w:r>
        <w:rPr>
          <w:rFonts w:ascii="Times New Roman"/>
          <w:b w:val="false"/>
          <w:i w:val="false"/>
          <w:color w:val="000000"/>
          <w:sz w:val="28"/>
        </w:rPr>
        <w:t>
      қара түсті қысқы далалық бәтеңке;</w:t>
      </w:r>
    </w:p>
    <w:bookmarkEnd w:id="305"/>
    <w:bookmarkStart w:name="z326" w:id="306"/>
    <w:p>
      <w:pPr>
        <w:spacing w:after="0"/>
        <w:ind w:left="0"/>
        <w:jc w:val="both"/>
      </w:pPr>
      <w:r>
        <w:rPr>
          <w:rFonts w:ascii="Times New Roman"/>
          <w:b w:val="false"/>
          <w:i w:val="false"/>
          <w:color w:val="000000"/>
          <w:sz w:val="28"/>
        </w:rPr>
        <w:t>
      далалық белбеу;</w:t>
      </w:r>
    </w:p>
    <w:bookmarkEnd w:id="306"/>
    <w:bookmarkStart w:name="z327" w:id="307"/>
    <w:p>
      <w:pPr>
        <w:spacing w:after="0"/>
        <w:ind w:left="0"/>
        <w:jc w:val="both"/>
      </w:pPr>
      <w:r>
        <w:rPr>
          <w:rFonts w:ascii="Times New Roman"/>
          <w:b w:val="false"/>
          <w:i w:val="false"/>
          <w:color w:val="000000"/>
          <w:sz w:val="28"/>
        </w:rPr>
        <w:t>
      қара түсті қысқы қолғап.</w:t>
      </w:r>
    </w:p>
    <w:bookmarkEnd w:id="307"/>
    <w:bookmarkStart w:name="z328" w:id="308"/>
    <w:p>
      <w:pPr>
        <w:spacing w:after="0"/>
        <w:ind w:left="0"/>
        <w:jc w:val="both"/>
      </w:pPr>
      <w:r>
        <w:rPr>
          <w:rFonts w:ascii="Times New Roman"/>
          <w:b w:val="false"/>
          <w:i w:val="false"/>
          <w:color w:val="000000"/>
          <w:sz w:val="28"/>
        </w:rPr>
        <w:t>
      Мыналарды:</w:t>
      </w:r>
    </w:p>
    <w:bookmarkEnd w:id="308"/>
    <w:bookmarkStart w:name="z329" w:id="309"/>
    <w:p>
      <w:pPr>
        <w:spacing w:after="0"/>
        <w:ind w:left="0"/>
        <w:jc w:val="both"/>
      </w:pPr>
      <w:r>
        <w:rPr>
          <w:rFonts w:ascii="Times New Roman"/>
          <w:b w:val="false"/>
          <w:i w:val="false"/>
          <w:color w:val="000000"/>
          <w:sz w:val="28"/>
        </w:rPr>
        <w:t>
      жазғы далалық киім нысаны кезінде жазғы далалық бәтеңкенің орнына – тактикалық бәтеңке (кроссовка), далалық кепидің орнына – далалық панама, ҰҚК ШҚ-да және Шекара академиясында далалық кепидің және далалық панаманың орнына – жасыл түсті фуражка;</w:t>
      </w:r>
    </w:p>
    <w:bookmarkEnd w:id="309"/>
    <w:bookmarkStart w:name="z330" w:id="310"/>
    <w:p>
      <w:pPr>
        <w:spacing w:after="0"/>
        <w:ind w:left="0"/>
        <w:jc w:val="both"/>
      </w:pPr>
      <w:r>
        <w:rPr>
          <w:rFonts w:ascii="Times New Roman"/>
          <w:b w:val="false"/>
          <w:i w:val="false"/>
          <w:color w:val="000000"/>
          <w:sz w:val="28"/>
        </w:rPr>
        <w:t>
      қысқы далалық киім нысаны кезінде далалық малақайдың орнына тері құлақшын және қаракөл құлақшын киюге жол беріледі.</w:t>
      </w:r>
    </w:p>
    <w:bookmarkEnd w:id="310"/>
    <w:bookmarkStart w:name="z331" w:id="311"/>
    <w:p>
      <w:pPr>
        <w:spacing w:after="0"/>
        <w:ind w:left="0"/>
        <w:jc w:val="left"/>
      </w:pPr>
      <w:r>
        <w:rPr>
          <w:rFonts w:ascii="Times New Roman"/>
          <w:b/>
          <w:i w:val="false"/>
          <w:color w:val="000000"/>
        </w:rPr>
        <w:t xml:space="preserve"> 2-параграф. ҚК ӘТК-нің келісімшарт және әскерге шақыру бойынша әскери қызмет өткеретін аға, кіші офицер құрамының, келісімшарт бойынша әскери қызмет өткеретін сержант және қатардағы жауынгер құрамының әскери киім нысаны үлгілерінің сипаттамасы</w:t>
      </w:r>
    </w:p>
    <w:bookmarkEnd w:id="311"/>
    <w:bookmarkStart w:name="z332" w:id="312"/>
    <w:p>
      <w:pPr>
        <w:spacing w:after="0"/>
        <w:ind w:left="0"/>
        <w:jc w:val="both"/>
      </w:pPr>
      <w:r>
        <w:rPr>
          <w:rFonts w:ascii="Times New Roman"/>
          <w:b w:val="false"/>
          <w:i w:val="false"/>
          <w:color w:val="000000"/>
          <w:sz w:val="28"/>
        </w:rPr>
        <w:t>
      26. Салтанатты киім нысаны:</w:t>
      </w:r>
    </w:p>
    <w:bookmarkEnd w:id="312"/>
    <w:bookmarkStart w:name="z333" w:id="313"/>
    <w:p>
      <w:pPr>
        <w:spacing w:after="0"/>
        <w:ind w:left="0"/>
        <w:jc w:val="both"/>
      </w:pPr>
      <w:r>
        <w:rPr>
          <w:rFonts w:ascii="Times New Roman"/>
          <w:b w:val="false"/>
          <w:i w:val="false"/>
          <w:color w:val="000000"/>
          <w:sz w:val="28"/>
        </w:rPr>
        <w:t>
      1) № 1 нысан – жазғы (51-сурет):</w:t>
      </w:r>
    </w:p>
    <w:bookmarkEnd w:id="313"/>
    <w:bookmarkStart w:name="z334" w:id="314"/>
    <w:p>
      <w:pPr>
        <w:spacing w:after="0"/>
        <w:ind w:left="0"/>
        <w:jc w:val="both"/>
      </w:pPr>
      <w:r>
        <w:rPr>
          <w:rFonts w:ascii="Times New Roman"/>
          <w:b w:val="false"/>
          <w:i w:val="false"/>
          <w:color w:val="000000"/>
          <w:sz w:val="28"/>
        </w:rPr>
        <w:t>
      ақ түсті салтанатты фуражка;</w:t>
      </w:r>
    </w:p>
    <w:bookmarkEnd w:id="314"/>
    <w:bookmarkStart w:name="z335" w:id="315"/>
    <w:p>
      <w:pPr>
        <w:spacing w:after="0"/>
        <w:ind w:left="0"/>
        <w:jc w:val="both"/>
      </w:pPr>
      <w:r>
        <w:rPr>
          <w:rFonts w:ascii="Times New Roman"/>
          <w:b w:val="false"/>
          <w:i w:val="false"/>
          <w:color w:val="000000"/>
          <w:sz w:val="28"/>
        </w:rPr>
        <w:t>
      ақ түсті салтанатты тужурка мен шалбар;</w:t>
      </w:r>
    </w:p>
    <w:bookmarkEnd w:id="315"/>
    <w:bookmarkStart w:name="z336" w:id="316"/>
    <w:p>
      <w:pPr>
        <w:spacing w:after="0"/>
        <w:ind w:left="0"/>
        <w:jc w:val="both"/>
      </w:pPr>
      <w:r>
        <w:rPr>
          <w:rFonts w:ascii="Times New Roman"/>
          <w:b w:val="false"/>
          <w:i w:val="false"/>
          <w:color w:val="000000"/>
          <w:sz w:val="28"/>
        </w:rPr>
        <w:t>
      салтанатты жейде;</w:t>
      </w:r>
    </w:p>
    <w:bookmarkEnd w:id="316"/>
    <w:bookmarkStart w:name="z337" w:id="317"/>
    <w:p>
      <w:pPr>
        <w:spacing w:after="0"/>
        <w:ind w:left="0"/>
        <w:jc w:val="both"/>
      </w:pPr>
      <w:r>
        <w:rPr>
          <w:rFonts w:ascii="Times New Roman"/>
          <w:b w:val="false"/>
          <w:i w:val="false"/>
          <w:color w:val="000000"/>
          <w:sz w:val="28"/>
        </w:rPr>
        <w:t>
      қара түсті салтанатты галстук;</w:t>
      </w:r>
    </w:p>
    <w:bookmarkEnd w:id="317"/>
    <w:bookmarkStart w:name="z338" w:id="318"/>
    <w:p>
      <w:pPr>
        <w:spacing w:after="0"/>
        <w:ind w:left="0"/>
        <w:jc w:val="both"/>
      </w:pPr>
      <w:r>
        <w:rPr>
          <w:rFonts w:ascii="Times New Roman"/>
          <w:b w:val="false"/>
          <w:i w:val="false"/>
          <w:color w:val="000000"/>
          <w:sz w:val="28"/>
        </w:rPr>
        <w:t>
      галстукке арналған қыстырма;</w:t>
      </w:r>
    </w:p>
    <w:bookmarkEnd w:id="318"/>
    <w:bookmarkStart w:name="z339" w:id="319"/>
    <w:p>
      <w:pPr>
        <w:spacing w:after="0"/>
        <w:ind w:left="0"/>
        <w:jc w:val="both"/>
      </w:pPr>
      <w:r>
        <w:rPr>
          <w:rFonts w:ascii="Times New Roman"/>
          <w:b w:val="false"/>
          <w:i w:val="false"/>
          <w:color w:val="000000"/>
          <w:sz w:val="28"/>
        </w:rPr>
        <w:t>
      ақ түсті қонышсыз бәтеңке;</w:t>
      </w:r>
    </w:p>
    <w:bookmarkEnd w:id="319"/>
    <w:bookmarkStart w:name="z340" w:id="320"/>
    <w:p>
      <w:pPr>
        <w:spacing w:after="0"/>
        <w:ind w:left="0"/>
        <w:jc w:val="both"/>
      </w:pPr>
      <w:r>
        <w:rPr>
          <w:rFonts w:ascii="Times New Roman"/>
          <w:b w:val="false"/>
          <w:i w:val="false"/>
          <w:color w:val="000000"/>
          <w:sz w:val="28"/>
        </w:rPr>
        <w:t>
      салтанатты белдік;</w:t>
      </w:r>
    </w:p>
    <w:bookmarkEnd w:id="320"/>
    <w:bookmarkStart w:name="z341" w:id="321"/>
    <w:p>
      <w:pPr>
        <w:spacing w:after="0"/>
        <w:ind w:left="0"/>
        <w:jc w:val="both"/>
      </w:pPr>
      <w:r>
        <w:rPr>
          <w:rFonts w:ascii="Times New Roman"/>
          <w:b w:val="false"/>
          <w:i w:val="false"/>
          <w:color w:val="000000"/>
          <w:sz w:val="28"/>
        </w:rPr>
        <w:t>
      алтын түстес салтанатты аксельбант;</w:t>
      </w:r>
    </w:p>
    <w:bookmarkEnd w:id="321"/>
    <w:bookmarkStart w:name="z342" w:id="322"/>
    <w:p>
      <w:pPr>
        <w:spacing w:after="0"/>
        <w:ind w:left="0"/>
        <w:jc w:val="both"/>
      </w:pPr>
      <w:r>
        <w:rPr>
          <w:rFonts w:ascii="Times New Roman"/>
          <w:b w:val="false"/>
          <w:i w:val="false"/>
          <w:color w:val="000000"/>
          <w:sz w:val="28"/>
        </w:rPr>
        <w:t>
      салтанатты қолғап;</w:t>
      </w:r>
    </w:p>
    <w:bookmarkEnd w:id="322"/>
    <w:bookmarkStart w:name="z343" w:id="323"/>
    <w:p>
      <w:pPr>
        <w:spacing w:after="0"/>
        <w:ind w:left="0"/>
        <w:jc w:val="both"/>
      </w:pPr>
      <w:r>
        <w:rPr>
          <w:rFonts w:ascii="Times New Roman"/>
          <w:b w:val="false"/>
          <w:i w:val="false"/>
          <w:color w:val="000000"/>
          <w:sz w:val="28"/>
        </w:rPr>
        <w:t>
      кездік;</w:t>
      </w:r>
    </w:p>
    <w:bookmarkEnd w:id="323"/>
    <w:bookmarkStart w:name="z344" w:id="324"/>
    <w:p>
      <w:pPr>
        <w:spacing w:after="0"/>
        <w:ind w:left="0"/>
        <w:jc w:val="both"/>
      </w:pPr>
      <w:r>
        <w:rPr>
          <w:rFonts w:ascii="Times New Roman"/>
          <w:b w:val="false"/>
          <w:i w:val="false"/>
          <w:color w:val="000000"/>
          <w:sz w:val="28"/>
        </w:rPr>
        <w:t>
      2) № 2 нысан – жазғы (52-сурет):</w:t>
      </w:r>
    </w:p>
    <w:bookmarkEnd w:id="324"/>
    <w:bookmarkStart w:name="z345" w:id="325"/>
    <w:p>
      <w:pPr>
        <w:spacing w:after="0"/>
        <w:ind w:left="0"/>
        <w:jc w:val="both"/>
      </w:pPr>
      <w:r>
        <w:rPr>
          <w:rFonts w:ascii="Times New Roman"/>
          <w:b w:val="false"/>
          <w:i w:val="false"/>
          <w:color w:val="000000"/>
          <w:sz w:val="28"/>
        </w:rPr>
        <w:t>
      ақ түсті салтанатты фуражка;</w:t>
      </w:r>
    </w:p>
    <w:bookmarkEnd w:id="325"/>
    <w:bookmarkStart w:name="z346" w:id="326"/>
    <w:p>
      <w:pPr>
        <w:spacing w:after="0"/>
        <w:ind w:left="0"/>
        <w:jc w:val="both"/>
      </w:pPr>
      <w:r>
        <w:rPr>
          <w:rFonts w:ascii="Times New Roman"/>
          <w:b w:val="false"/>
          <w:i w:val="false"/>
          <w:color w:val="000000"/>
          <w:sz w:val="28"/>
        </w:rPr>
        <w:t>
      қара түсті салтанатты тужурка мен шалбар;</w:t>
      </w:r>
    </w:p>
    <w:bookmarkEnd w:id="326"/>
    <w:bookmarkStart w:name="z347" w:id="327"/>
    <w:p>
      <w:pPr>
        <w:spacing w:after="0"/>
        <w:ind w:left="0"/>
        <w:jc w:val="both"/>
      </w:pPr>
      <w:r>
        <w:rPr>
          <w:rFonts w:ascii="Times New Roman"/>
          <w:b w:val="false"/>
          <w:i w:val="false"/>
          <w:color w:val="000000"/>
          <w:sz w:val="28"/>
        </w:rPr>
        <w:t>
      салтанатты жейде;</w:t>
      </w:r>
    </w:p>
    <w:bookmarkEnd w:id="327"/>
    <w:bookmarkStart w:name="z348" w:id="328"/>
    <w:p>
      <w:pPr>
        <w:spacing w:after="0"/>
        <w:ind w:left="0"/>
        <w:jc w:val="both"/>
      </w:pPr>
      <w:r>
        <w:rPr>
          <w:rFonts w:ascii="Times New Roman"/>
          <w:b w:val="false"/>
          <w:i w:val="false"/>
          <w:color w:val="000000"/>
          <w:sz w:val="28"/>
        </w:rPr>
        <w:t>
      қара түсті салтанатты галстук;</w:t>
      </w:r>
    </w:p>
    <w:bookmarkEnd w:id="328"/>
    <w:bookmarkStart w:name="z349" w:id="329"/>
    <w:p>
      <w:pPr>
        <w:spacing w:after="0"/>
        <w:ind w:left="0"/>
        <w:jc w:val="both"/>
      </w:pPr>
      <w:r>
        <w:rPr>
          <w:rFonts w:ascii="Times New Roman"/>
          <w:b w:val="false"/>
          <w:i w:val="false"/>
          <w:color w:val="000000"/>
          <w:sz w:val="28"/>
        </w:rPr>
        <w:t>
      галстукке арналған қыстырма;</w:t>
      </w:r>
    </w:p>
    <w:bookmarkEnd w:id="329"/>
    <w:bookmarkStart w:name="z350" w:id="330"/>
    <w:p>
      <w:pPr>
        <w:spacing w:after="0"/>
        <w:ind w:left="0"/>
        <w:jc w:val="both"/>
      </w:pPr>
      <w:r>
        <w:rPr>
          <w:rFonts w:ascii="Times New Roman"/>
          <w:b w:val="false"/>
          <w:i w:val="false"/>
          <w:color w:val="000000"/>
          <w:sz w:val="28"/>
        </w:rPr>
        <w:t>
      қара түсті қонышсыз бәтеңке;</w:t>
      </w:r>
    </w:p>
    <w:bookmarkEnd w:id="330"/>
    <w:bookmarkStart w:name="z351" w:id="331"/>
    <w:p>
      <w:pPr>
        <w:spacing w:after="0"/>
        <w:ind w:left="0"/>
        <w:jc w:val="both"/>
      </w:pPr>
      <w:r>
        <w:rPr>
          <w:rFonts w:ascii="Times New Roman"/>
          <w:b w:val="false"/>
          <w:i w:val="false"/>
          <w:color w:val="000000"/>
          <w:sz w:val="28"/>
        </w:rPr>
        <w:t>
      салтанатты белдік;</w:t>
      </w:r>
    </w:p>
    <w:bookmarkEnd w:id="331"/>
    <w:bookmarkStart w:name="z352" w:id="332"/>
    <w:p>
      <w:pPr>
        <w:spacing w:after="0"/>
        <w:ind w:left="0"/>
        <w:jc w:val="both"/>
      </w:pPr>
      <w:r>
        <w:rPr>
          <w:rFonts w:ascii="Times New Roman"/>
          <w:b w:val="false"/>
          <w:i w:val="false"/>
          <w:color w:val="000000"/>
          <w:sz w:val="28"/>
        </w:rPr>
        <w:t>
      алтын түстес салтанатты аксельбант;</w:t>
      </w:r>
    </w:p>
    <w:bookmarkEnd w:id="332"/>
    <w:bookmarkStart w:name="z353" w:id="333"/>
    <w:p>
      <w:pPr>
        <w:spacing w:after="0"/>
        <w:ind w:left="0"/>
        <w:jc w:val="both"/>
      </w:pPr>
      <w:r>
        <w:rPr>
          <w:rFonts w:ascii="Times New Roman"/>
          <w:b w:val="false"/>
          <w:i w:val="false"/>
          <w:color w:val="000000"/>
          <w:sz w:val="28"/>
        </w:rPr>
        <w:t>
      салтанатты қолғап;</w:t>
      </w:r>
    </w:p>
    <w:bookmarkEnd w:id="333"/>
    <w:bookmarkStart w:name="z354" w:id="334"/>
    <w:p>
      <w:pPr>
        <w:spacing w:after="0"/>
        <w:ind w:left="0"/>
        <w:jc w:val="both"/>
      </w:pPr>
      <w:r>
        <w:rPr>
          <w:rFonts w:ascii="Times New Roman"/>
          <w:b w:val="false"/>
          <w:i w:val="false"/>
          <w:color w:val="000000"/>
          <w:sz w:val="28"/>
        </w:rPr>
        <w:t>
      кездік;</w:t>
      </w:r>
    </w:p>
    <w:bookmarkEnd w:id="334"/>
    <w:bookmarkStart w:name="z355" w:id="335"/>
    <w:p>
      <w:pPr>
        <w:spacing w:after="0"/>
        <w:ind w:left="0"/>
        <w:jc w:val="both"/>
      </w:pPr>
      <w:r>
        <w:rPr>
          <w:rFonts w:ascii="Times New Roman"/>
          <w:b w:val="false"/>
          <w:i w:val="false"/>
          <w:color w:val="000000"/>
          <w:sz w:val="28"/>
        </w:rPr>
        <w:t>
      3) қысқы (53-сурет):</w:t>
      </w:r>
    </w:p>
    <w:bookmarkEnd w:id="335"/>
    <w:bookmarkStart w:name="z356" w:id="336"/>
    <w:p>
      <w:pPr>
        <w:spacing w:after="0"/>
        <w:ind w:left="0"/>
        <w:jc w:val="both"/>
      </w:pPr>
      <w:r>
        <w:rPr>
          <w:rFonts w:ascii="Times New Roman"/>
          <w:b w:val="false"/>
          <w:i w:val="false"/>
          <w:color w:val="000000"/>
          <w:sz w:val="28"/>
        </w:rPr>
        <w:t>
      қара түсті тері құлақшын (бірінші дәрежелі капитанда және полковникте – күнқағары бар қара түсті қаракөл малақай);</w:t>
      </w:r>
    </w:p>
    <w:bookmarkEnd w:id="336"/>
    <w:bookmarkStart w:name="z357" w:id="337"/>
    <w:p>
      <w:pPr>
        <w:spacing w:after="0"/>
        <w:ind w:left="0"/>
        <w:jc w:val="both"/>
      </w:pPr>
      <w:r>
        <w:rPr>
          <w:rFonts w:ascii="Times New Roman"/>
          <w:b w:val="false"/>
          <w:i w:val="false"/>
          <w:color w:val="000000"/>
          <w:sz w:val="28"/>
        </w:rPr>
        <w:t>
      қара түсті тері жағасы бар (бірінші дәрежелі капитанда және полковникте – қара түсті қаракөл жаға) қара түсті қысқы пальто;</w:t>
      </w:r>
    </w:p>
    <w:bookmarkEnd w:id="337"/>
    <w:bookmarkStart w:name="z358" w:id="338"/>
    <w:p>
      <w:pPr>
        <w:spacing w:after="0"/>
        <w:ind w:left="0"/>
        <w:jc w:val="both"/>
      </w:pPr>
      <w:r>
        <w:rPr>
          <w:rFonts w:ascii="Times New Roman"/>
          <w:b w:val="false"/>
          <w:i w:val="false"/>
          <w:color w:val="000000"/>
          <w:sz w:val="28"/>
        </w:rPr>
        <w:t>
      қара түсті салтанатты тужурка мен шалбар;</w:t>
      </w:r>
    </w:p>
    <w:bookmarkEnd w:id="338"/>
    <w:bookmarkStart w:name="z359" w:id="339"/>
    <w:p>
      <w:pPr>
        <w:spacing w:after="0"/>
        <w:ind w:left="0"/>
        <w:jc w:val="both"/>
      </w:pPr>
      <w:r>
        <w:rPr>
          <w:rFonts w:ascii="Times New Roman"/>
          <w:b w:val="false"/>
          <w:i w:val="false"/>
          <w:color w:val="000000"/>
          <w:sz w:val="28"/>
        </w:rPr>
        <w:t>
      салтанатты жейде;</w:t>
      </w:r>
    </w:p>
    <w:bookmarkEnd w:id="339"/>
    <w:bookmarkStart w:name="z360" w:id="340"/>
    <w:p>
      <w:pPr>
        <w:spacing w:after="0"/>
        <w:ind w:left="0"/>
        <w:jc w:val="both"/>
      </w:pPr>
      <w:r>
        <w:rPr>
          <w:rFonts w:ascii="Times New Roman"/>
          <w:b w:val="false"/>
          <w:i w:val="false"/>
          <w:color w:val="000000"/>
          <w:sz w:val="28"/>
        </w:rPr>
        <w:t>
      қара түсті салтанатты галстук;</w:t>
      </w:r>
    </w:p>
    <w:bookmarkEnd w:id="340"/>
    <w:bookmarkStart w:name="z361" w:id="341"/>
    <w:p>
      <w:pPr>
        <w:spacing w:after="0"/>
        <w:ind w:left="0"/>
        <w:jc w:val="both"/>
      </w:pPr>
      <w:r>
        <w:rPr>
          <w:rFonts w:ascii="Times New Roman"/>
          <w:b w:val="false"/>
          <w:i w:val="false"/>
          <w:color w:val="000000"/>
          <w:sz w:val="28"/>
        </w:rPr>
        <w:t>
      галстукке арналған қыстырма;</w:t>
      </w:r>
    </w:p>
    <w:bookmarkEnd w:id="341"/>
    <w:bookmarkStart w:name="z362" w:id="342"/>
    <w:p>
      <w:pPr>
        <w:spacing w:after="0"/>
        <w:ind w:left="0"/>
        <w:jc w:val="both"/>
      </w:pPr>
      <w:r>
        <w:rPr>
          <w:rFonts w:ascii="Times New Roman"/>
          <w:b w:val="false"/>
          <w:i w:val="false"/>
          <w:color w:val="000000"/>
          <w:sz w:val="28"/>
        </w:rPr>
        <w:t>
      қара түсті қонышы қысқа қысқы етік;</w:t>
      </w:r>
    </w:p>
    <w:bookmarkEnd w:id="342"/>
    <w:bookmarkStart w:name="z363" w:id="343"/>
    <w:p>
      <w:pPr>
        <w:spacing w:after="0"/>
        <w:ind w:left="0"/>
        <w:jc w:val="both"/>
      </w:pPr>
      <w:r>
        <w:rPr>
          <w:rFonts w:ascii="Times New Roman"/>
          <w:b w:val="false"/>
          <w:i w:val="false"/>
          <w:color w:val="000000"/>
          <w:sz w:val="28"/>
        </w:rPr>
        <w:t>
      салтанатты белдік;</w:t>
      </w:r>
    </w:p>
    <w:bookmarkEnd w:id="343"/>
    <w:bookmarkStart w:name="z364" w:id="344"/>
    <w:p>
      <w:pPr>
        <w:spacing w:after="0"/>
        <w:ind w:left="0"/>
        <w:jc w:val="both"/>
      </w:pPr>
      <w:r>
        <w:rPr>
          <w:rFonts w:ascii="Times New Roman"/>
          <w:b w:val="false"/>
          <w:i w:val="false"/>
          <w:color w:val="000000"/>
          <w:sz w:val="28"/>
        </w:rPr>
        <w:t>
      алтын түстес салтанатты аксельбант;</w:t>
      </w:r>
    </w:p>
    <w:bookmarkEnd w:id="344"/>
    <w:bookmarkStart w:name="z365" w:id="345"/>
    <w:p>
      <w:pPr>
        <w:spacing w:after="0"/>
        <w:ind w:left="0"/>
        <w:jc w:val="both"/>
      </w:pPr>
      <w:r>
        <w:rPr>
          <w:rFonts w:ascii="Times New Roman"/>
          <w:b w:val="false"/>
          <w:i w:val="false"/>
          <w:color w:val="000000"/>
          <w:sz w:val="28"/>
        </w:rPr>
        <w:t>
      қысқы салтанатты қолғап;</w:t>
      </w:r>
    </w:p>
    <w:bookmarkEnd w:id="345"/>
    <w:bookmarkStart w:name="z366" w:id="346"/>
    <w:p>
      <w:pPr>
        <w:spacing w:after="0"/>
        <w:ind w:left="0"/>
        <w:jc w:val="both"/>
      </w:pPr>
      <w:r>
        <w:rPr>
          <w:rFonts w:ascii="Times New Roman"/>
          <w:b w:val="false"/>
          <w:i w:val="false"/>
          <w:color w:val="000000"/>
          <w:sz w:val="28"/>
        </w:rPr>
        <w:t>
      салтанатты кашне;</w:t>
      </w:r>
    </w:p>
    <w:bookmarkEnd w:id="346"/>
    <w:bookmarkStart w:name="z367" w:id="347"/>
    <w:p>
      <w:pPr>
        <w:spacing w:after="0"/>
        <w:ind w:left="0"/>
        <w:jc w:val="both"/>
      </w:pPr>
      <w:r>
        <w:rPr>
          <w:rFonts w:ascii="Times New Roman"/>
          <w:b w:val="false"/>
          <w:i w:val="false"/>
          <w:color w:val="000000"/>
          <w:sz w:val="28"/>
        </w:rPr>
        <w:t>
      кездік.</w:t>
      </w:r>
    </w:p>
    <w:bookmarkEnd w:id="347"/>
    <w:bookmarkStart w:name="z368" w:id="348"/>
    <w:p>
      <w:pPr>
        <w:spacing w:after="0"/>
        <w:ind w:left="0"/>
        <w:jc w:val="both"/>
      </w:pPr>
      <w:r>
        <w:rPr>
          <w:rFonts w:ascii="Times New Roman"/>
          <w:b w:val="false"/>
          <w:i w:val="false"/>
          <w:color w:val="000000"/>
          <w:sz w:val="28"/>
        </w:rPr>
        <w:t>
      Халықаралық және республикалық маңызы бар іс-шараға қатысу кезінде қара түсті шалбармен ақ түсті тужурка киюге жол беріледі. Бұл ретте тужуркаға планкадағы орден лентасы мен медаль лентасы тағылады.</w:t>
      </w:r>
    </w:p>
    <w:bookmarkEnd w:id="348"/>
    <w:bookmarkStart w:name="z369" w:id="349"/>
    <w:p>
      <w:pPr>
        <w:spacing w:after="0"/>
        <w:ind w:left="0"/>
        <w:jc w:val="both"/>
      </w:pPr>
      <w:r>
        <w:rPr>
          <w:rFonts w:ascii="Times New Roman"/>
          <w:b w:val="false"/>
          <w:i w:val="false"/>
          <w:color w:val="000000"/>
          <w:sz w:val="28"/>
        </w:rPr>
        <w:t>
      Парадқа, халықаралық және республикалық маңызы бар іс-шараға қатысу кезінде теңіз жаяу әскерінің бөлімі мен бөлімшесі әскери қызметшісінің ҚК ӘТК салтанатты киім нысанын киюіне жол беріледі.</w:t>
      </w:r>
    </w:p>
    <w:bookmarkEnd w:id="349"/>
    <w:bookmarkStart w:name="z370" w:id="350"/>
    <w:p>
      <w:pPr>
        <w:spacing w:after="0"/>
        <w:ind w:left="0"/>
        <w:jc w:val="both"/>
      </w:pPr>
      <w:r>
        <w:rPr>
          <w:rFonts w:ascii="Times New Roman"/>
          <w:b w:val="false"/>
          <w:i w:val="false"/>
          <w:color w:val="000000"/>
          <w:sz w:val="28"/>
        </w:rPr>
        <w:t>
      27. Салтанатты киім нысаны кезінде тужуркада, салтанатты күртешеде ерекшелік белгісі және ведомстволық айырым төсбелгісі тағылады. Сонымен қатар халықаралық маңызы бар іс-шараға қатысу кезінде салтанатты киім нысанына ерекшелік белгісінің орнына планкадағы орден лентасы мен медаль лентасын тағуға жол беріледі.</w:t>
      </w:r>
    </w:p>
    <w:bookmarkEnd w:id="350"/>
    <w:bookmarkStart w:name="z371" w:id="351"/>
    <w:p>
      <w:pPr>
        <w:spacing w:after="0"/>
        <w:ind w:left="0"/>
        <w:jc w:val="both"/>
      </w:pPr>
      <w:r>
        <w:rPr>
          <w:rFonts w:ascii="Times New Roman"/>
          <w:b w:val="false"/>
          <w:i w:val="false"/>
          <w:color w:val="000000"/>
          <w:sz w:val="28"/>
        </w:rPr>
        <w:t>
      28. Күнделікті киім нысаны:</w:t>
      </w:r>
    </w:p>
    <w:bookmarkEnd w:id="351"/>
    <w:bookmarkStart w:name="z372" w:id="352"/>
    <w:p>
      <w:pPr>
        <w:spacing w:after="0"/>
        <w:ind w:left="0"/>
        <w:jc w:val="both"/>
      </w:pPr>
      <w:r>
        <w:rPr>
          <w:rFonts w:ascii="Times New Roman"/>
          <w:b w:val="false"/>
          <w:i w:val="false"/>
          <w:color w:val="000000"/>
          <w:sz w:val="28"/>
        </w:rPr>
        <w:t>
      1) № 1 нысан – жазғы (54-сурет):</w:t>
      </w:r>
    </w:p>
    <w:bookmarkEnd w:id="352"/>
    <w:bookmarkStart w:name="z373" w:id="353"/>
    <w:p>
      <w:pPr>
        <w:spacing w:after="0"/>
        <w:ind w:left="0"/>
        <w:jc w:val="both"/>
      </w:pPr>
      <w:r>
        <w:rPr>
          <w:rFonts w:ascii="Times New Roman"/>
          <w:b w:val="false"/>
          <w:i w:val="false"/>
          <w:color w:val="000000"/>
          <w:sz w:val="28"/>
        </w:rPr>
        <w:t>
      қара түсті күнделікті кепи;</w:t>
      </w:r>
    </w:p>
    <w:bookmarkEnd w:id="353"/>
    <w:bookmarkStart w:name="z374" w:id="354"/>
    <w:p>
      <w:pPr>
        <w:spacing w:after="0"/>
        <w:ind w:left="0"/>
        <w:jc w:val="both"/>
      </w:pPr>
      <w:r>
        <w:rPr>
          <w:rFonts w:ascii="Times New Roman"/>
          <w:b w:val="false"/>
          <w:i w:val="false"/>
          <w:color w:val="000000"/>
          <w:sz w:val="28"/>
        </w:rPr>
        <w:t>
      қара түсті күнделікті костюм;</w:t>
      </w:r>
    </w:p>
    <w:bookmarkEnd w:id="354"/>
    <w:bookmarkStart w:name="z375" w:id="355"/>
    <w:p>
      <w:pPr>
        <w:spacing w:after="0"/>
        <w:ind w:left="0"/>
        <w:jc w:val="both"/>
      </w:pPr>
      <w:r>
        <w:rPr>
          <w:rFonts w:ascii="Times New Roman"/>
          <w:b w:val="false"/>
          <w:i w:val="false"/>
          <w:color w:val="000000"/>
          <w:sz w:val="28"/>
        </w:rPr>
        <w:t>
      қара көк жолақты жеңі жоқ тельняшка;</w:t>
      </w:r>
    </w:p>
    <w:bookmarkEnd w:id="355"/>
    <w:bookmarkStart w:name="z376" w:id="356"/>
    <w:p>
      <w:pPr>
        <w:spacing w:after="0"/>
        <w:ind w:left="0"/>
        <w:jc w:val="both"/>
      </w:pPr>
      <w:r>
        <w:rPr>
          <w:rFonts w:ascii="Times New Roman"/>
          <w:b w:val="false"/>
          <w:i w:val="false"/>
          <w:color w:val="000000"/>
          <w:sz w:val="28"/>
        </w:rPr>
        <w:t>
      қара түсті қонышсыз бәтеңке.</w:t>
      </w:r>
    </w:p>
    <w:bookmarkEnd w:id="356"/>
    <w:bookmarkStart w:name="z377" w:id="357"/>
    <w:p>
      <w:pPr>
        <w:spacing w:after="0"/>
        <w:ind w:left="0"/>
        <w:jc w:val="both"/>
      </w:pPr>
      <w:r>
        <w:rPr>
          <w:rFonts w:ascii="Times New Roman"/>
          <w:b w:val="false"/>
          <w:i w:val="false"/>
          <w:color w:val="000000"/>
          <w:sz w:val="28"/>
        </w:rPr>
        <w:t>
      Ыстық ауа райында күнделікті кепи мен қысқа жеңді күнделікті костюм киюге жол беріледі (55-сурет);</w:t>
      </w:r>
    </w:p>
    <w:bookmarkEnd w:id="357"/>
    <w:bookmarkStart w:name="z378" w:id="358"/>
    <w:p>
      <w:pPr>
        <w:spacing w:after="0"/>
        <w:ind w:left="0"/>
        <w:jc w:val="both"/>
      </w:pPr>
      <w:r>
        <w:rPr>
          <w:rFonts w:ascii="Times New Roman"/>
          <w:b w:val="false"/>
          <w:i w:val="false"/>
          <w:color w:val="000000"/>
          <w:sz w:val="28"/>
        </w:rPr>
        <w:t>
      2) маусымдық (56-сурет):</w:t>
      </w:r>
    </w:p>
    <w:bookmarkEnd w:id="358"/>
    <w:bookmarkStart w:name="z379" w:id="359"/>
    <w:p>
      <w:pPr>
        <w:spacing w:after="0"/>
        <w:ind w:left="0"/>
        <w:jc w:val="both"/>
      </w:pPr>
      <w:r>
        <w:rPr>
          <w:rFonts w:ascii="Times New Roman"/>
          <w:b w:val="false"/>
          <w:i w:val="false"/>
          <w:color w:val="000000"/>
          <w:sz w:val="28"/>
        </w:rPr>
        <w:t>
      қара түсті күнделікті кепи;</w:t>
      </w:r>
    </w:p>
    <w:bookmarkEnd w:id="359"/>
    <w:bookmarkStart w:name="z380" w:id="360"/>
    <w:p>
      <w:pPr>
        <w:spacing w:after="0"/>
        <w:ind w:left="0"/>
        <w:jc w:val="both"/>
      </w:pPr>
      <w:r>
        <w:rPr>
          <w:rFonts w:ascii="Times New Roman"/>
          <w:b w:val="false"/>
          <w:i w:val="false"/>
          <w:color w:val="000000"/>
          <w:sz w:val="28"/>
        </w:rPr>
        <w:t>
      қара түсті маусымдық күртеше;</w:t>
      </w:r>
    </w:p>
    <w:bookmarkEnd w:id="360"/>
    <w:bookmarkStart w:name="z381" w:id="361"/>
    <w:p>
      <w:pPr>
        <w:spacing w:after="0"/>
        <w:ind w:left="0"/>
        <w:jc w:val="both"/>
      </w:pPr>
      <w:r>
        <w:rPr>
          <w:rFonts w:ascii="Times New Roman"/>
          <w:b w:val="false"/>
          <w:i w:val="false"/>
          <w:color w:val="000000"/>
          <w:sz w:val="28"/>
        </w:rPr>
        <w:t>
      қара түсті күнделікті костюм;</w:t>
      </w:r>
    </w:p>
    <w:bookmarkEnd w:id="361"/>
    <w:bookmarkStart w:name="z382" w:id="362"/>
    <w:p>
      <w:pPr>
        <w:spacing w:after="0"/>
        <w:ind w:left="0"/>
        <w:jc w:val="both"/>
      </w:pPr>
      <w:r>
        <w:rPr>
          <w:rFonts w:ascii="Times New Roman"/>
          <w:b w:val="false"/>
          <w:i w:val="false"/>
          <w:color w:val="000000"/>
          <w:sz w:val="28"/>
        </w:rPr>
        <w:t>
      қара көк жолақты жеңді тельняшка;</w:t>
      </w:r>
    </w:p>
    <w:bookmarkEnd w:id="362"/>
    <w:bookmarkStart w:name="z383" w:id="363"/>
    <w:p>
      <w:pPr>
        <w:spacing w:after="0"/>
        <w:ind w:left="0"/>
        <w:jc w:val="both"/>
      </w:pPr>
      <w:r>
        <w:rPr>
          <w:rFonts w:ascii="Times New Roman"/>
          <w:b w:val="false"/>
          <w:i w:val="false"/>
          <w:color w:val="000000"/>
          <w:sz w:val="28"/>
        </w:rPr>
        <w:t>
      қара түсті қонышсыз бәтеңке;</w:t>
      </w:r>
    </w:p>
    <w:bookmarkEnd w:id="363"/>
    <w:bookmarkStart w:name="z384" w:id="364"/>
    <w:p>
      <w:pPr>
        <w:spacing w:after="0"/>
        <w:ind w:left="0"/>
        <w:jc w:val="both"/>
      </w:pPr>
      <w:r>
        <w:rPr>
          <w:rFonts w:ascii="Times New Roman"/>
          <w:b w:val="false"/>
          <w:i w:val="false"/>
          <w:color w:val="000000"/>
          <w:sz w:val="28"/>
        </w:rPr>
        <w:t>
      3) қысқы (57-сурет):</w:t>
      </w:r>
    </w:p>
    <w:bookmarkEnd w:id="364"/>
    <w:bookmarkStart w:name="z385" w:id="365"/>
    <w:p>
      <w:pPr>
        <w:spacing w:after="0"/>
        <w:ind w:left="0"/>
        <w:jc w:val="both"/>
      </w:pPr>
      <w:r>
        <w:rPr>
          <w:rFonts w:ascii="Times New Roman"/>
          <w:b w:val="false"/>
          <w:i w:val="false"/>
          <w:color w:val="000000"/>
          <w:sz w:val="28"/>
        </w:rPr>
        <w:t>
      қара түсті құлақшын (бірінші дәрежелі капитанда және полковникте – күнқағары бар қара түсті қаракөл малақай);</w:t>
      </w:r>
    </w:p>
    <w:bookmarkEnd w:id="365"/>
    <w:bookmarkStart w:name="z386" w:id="366"/>
    <w:p>
      <w:pPr>
        <w:spacing w:after="0"/>
        <w:ind w:left="0"/>
        <w:jc w:val="both"/>
      </w:pPr>
      <w:r>
        <w:rPr>
          <w:rFonts w:ascii="Times New Roman"/>
          <w:b w:val="false"/>
          <w:i w:val="false"/>
          <w:color w:val="000000"/>
          <w:sz w:val="28"/>
        </w:rPr>
        <w:t>
      қара түсті қысқы күртеше;</w:t>
      </w:r>
    </w:p>
    <w:bookmarkEnd w:id="366"/>
    <w:bookmarkStart w:name="z387" w:id="367"/>
    <w:p>
      <w:pPr>
        <w:spacing w:after="0"/>
        <w:ind w:left="0"/>
        <w:jc w:val="both"/>
      </w:pPr>
      <w:r>
        <w:rPr>
          <w:rFonts w:ascii="Times New Roman"/>
          <w:b w:val="false"/>
          <w:i w:val="false"/>
          <w:color w:val="000000"/>
          <w:sz w:val="28"/>
        </w:rPr>
        <w:t>
      қара түсті күнделікті костюм;</w:t>
      </w:r>
    </w:p>
    <w:bookmarkEnd w:id="367"/>
    <w:bookmarkStart w:name="z388" w:id="368"/>
    <w:p>
      <w:pPr>
        <w:spacing w:after="0"/>
        <w:ind w:left="0"/>
        <w:jc w:val="both"/>
      </w:pPr>
      <w:r>
        <w:rPr>
          <w:rFonts w:ascii="Times New Roman"/>
          <w:b w:val="false"/>
          <w:i w:val="false"/>
          <w:color w:val="000000"/>
          <w:sz w:val="28"/>
        </w:rPr>
        <w:t>
      қара көк жолақты жеңді тельняшка;</w:t>
      </w:r>
    </w:p>
    <w:bookmarkEnd w:id="368"/>
    <w:bookmarkStart w:name="z389" w:id="369"/>
    <w:p>
      <w:pPr>
        <w:spacing w:after="0"/>
        <w:ind w:left="0"/>
        <w:jc w:val="both"/>
      </w:pPr>
      <w:r>
        <w:rPr>
          <w:rFonts w:ascii="Times New Roman"/>
          <w:b w:val="false"/>
          <w:i w:val="false"/>
          <w:color w:val="000000"/>
          <w:sz w:val="28"/>
        </w:rPr>
        <w:t>
      қара түсті қысқа қонышты қысқы етік;</w:t>
      </w:r>
    </w:p>
    <w:bookmarkEnd w:id="369"/>
    <w:bookmarkStart w:name="z390" w:id="370"/>
    <w:p>
      <w:pPr>
        <w:spacing w:after="0"/>
        <w:ind w:left="0"/>
        <w:jc w:val="both"/>
      </w:pPr>
      <w:r>
        <w:rPr>
          <w:rFonts w:ascii="Times New Roman"/>
          <w:b w:val="false"/>
          <w:i w:val="false"/>
          <w:color w:val="000000"/>
          <w:sz w:val="28"/>
        </w:rPr>
        <w:t>
      қара түсті қысқы қолғап.</w:t>
      </w:r>
    </w:p>
    <w:bookmarkEnd w:id="370"/>
    <w:bookmarkStart w:name="z391" w:id="371"/>
    <w:p>
      <w:pPr>
        <w:spacing w:after="0"/>
        <w:ind w:left="0"/>
        <w:jc w:val="both"/>
      </w:pPr>
      <w:r>
        <w:rPr>
          <w:rFonts w:ascii="Times New Roman"/>
          <w:b w:val="false"/>
          <w:i w:val="false"/>
          <w:color w:val="000000"/>
          <w:sz w:val="28"/>
        </w:rPr>
        <w:t>
      29. Далалық киім нысаны:</w:t>
      </w:r>
    </w:p>
    <w:bookmarkEnd w:id="371"/>
    <w:bookmarkStart w:name="z392" w:id="372"/>
    <w:p>
      <w:pPr>
        <w:spacing w:after="0"/>
        <w:ind w:left="0"/>
        <w:jc w:val="both"/>
      </w:pPr>
      <w:r>
        <w:rPr>
          <w:rFonts w:ascii="Times New Roman"/>
          <w:b w:val="false"/>
          <w:i w:val="false"/>
          <w:color w:val="000000"/>
          <w:sz w:val="28"/>
        </w:rPr>
        <w:t>
      1) жазғы (58-сурет):</w:t>
      </w:r>
    </w:p>
    <w:bookmarkEnd w:id="372"/>
    <w:bookmarkStart w:name="z393" w:id="373"/>
    <w:p>
      <w:pPr>
        <w:spacing w:after="0"/>
        <w:ind w:left="0"/>
        <w:jc w:val="both"/>
      </w:pPr>
      <w:r>
        <w:rPr>
          <w:rFonts w:ascii="Times New Roman"/>
          <w:b w:val="false"/>
          <w:i w:val="false"/>
          <w:color w:val="000000"/>
          <w:sz w:val="28"/>
        </w:rPr>
        <w:t>
      бүркеніш түсті далалық кепи;</w:t>
      </w:r>
    </w:p>
    <w:bookmarkEnd w:id="373"/>
    <w:bookmarkStart w:name="z394" w:id="374"/>
    <w:p>
      <w:pPr>
        <w:spacing w:after="0"/>
        <w:ind w:left="0"/>
        <w:jc w:val="both"/>
      </w:pPr>
      <w:r>
        <w:rPr>
          <w:rFonts w:ascii="Times New Roman"/>
          <w:b w:val="false"/>
          <w:i w:val="false"/>
          <w:color w:val="000000"/>
          <w:sz w:val="28"/>
        </w:rPr>
        <w:t>
      бүркеніш түсті далалық костюм;</w:t>
      </w:r>
    </w:p>
    <w:bookmarkEnd w:id="374"/>
    <w:bookmarkStart w:name="z395" w:id="375"/>
    <w:p>
      <w:pPr>
        <w:spacing w:after="0"/>
        <w:ind w:left="0"/>
        <w:jc w:val="both"/>
      </w:pPr>
      <w:r>
        <w:rPr>
          <w:rFonts w:ascii="Times New Roman"/>
          <w:b w:val="false"/>
          <w:i w:val="false"/>
          <w:color w:val="000000"/>
          <w:sz w:val="28"/>
        </w:rPr>
        <w:t>
      қара көк жолақты жеңі жоқ тельняшка;</w:t>
      </w:r>
    </w:p>
    <w:bookmarkEnd w:id="375"/>
    <w:bookmarkStart w:name="z396" w:id="376"/>
    <w:p>
      <w:pPr>
        <w:spacing w:after="0"/>
        <w:ind w:left="0"/>
        <w:jc w:val="both"/>
      </w:pPr>
      <w:r>
        <w:rPr>
          <w:rFonts w:ascii="Times New Roman"/>
          <w:b w:val="false"/>
          <w:i w:val="false"/>
          <w:color w:val="000000"/>
          <w:sz w:val="28"/>
        </w:rPr>
        <w:t>
      далалық белбеу;</w:t>
      </w:r>
    </w:p>
    <w:bookmarkEnd w:id="376"/>
    <w:bookmarkStart w:name="z397" w:id="377"/>
    <w:p>
      <w:pPr>
        <w:spacing w:after="0"/>
        <w:ind w:left="0"/>
        <w:jc w:val="both"/>
      </w:pPr>
      <w:r>
        <w:rPr>
          <w:rFonts w:ascii="Times New Roman"/>
          <w:b w:val="false"/>
          <w:i w:val="false"/>
          <w:color w:val="000000"/>
          <w:sz w:val="28"/>
        </w:rPr>
        <w:t>
      жазғы далалық бәтеңке;</w:t>
      </w:r>
    </w:p>
    <w:bookmarkEnd w:id="377"/>
    <w:bookmarkStart w:name="z398" w:id="378"/>
    <w:p>
      <w:pPr>
        <w:spacing w:after="0"/>
        <w:ind w:left="0"/>
        <w:jc w:val="both"/>
      </w:pPr>
      <w:r>
        <w:rPr>
          <w:rFonts w:ascii="Times New Roman"/>
          <w:b w:val="false"/>
          <w:i w:val="false"/>
          <w:color w:val="000000"/>
          <w:sz w:val="28"/>
        </w:rPr>
        <w:t>
      2) қысқы (59-сурет):</w:t>
      </w:r>
    </w:p>
    <w:bookmarkEnd w:id="378"/>
    <w:bookmarkStart w:name="z399" w:id="379"/>
    <w:p>
      <w:pPr>
        <w:spacing w:after="0"/>
        <w:ind w:left="0"/>
        <w:jc w:val="both"/>
      </w:pPr>
      <w:r>
        <w:rPr>
          <w:rFonts w:ascii="Times New Roman"/>
          <w:b w:val="false"/>
          <w:i w:val="false"/>
          <w:color w:val="000000"/>
          <w:sz w:val="28"/>
        </w:rPr>
        <w:t>
      далалық малақай мен снуд;</w:t>
      </w:r>
    </w:p>
    <w:bookmarkEnd w:id="379"/>
    <w:bookmarkStart w:name="z400" w:id="380"/>
    <w:p>
      <w:pPr>
        <w:spacing w:after="0"/>
        <w:ind w:left="0"/>
        <w:jc w:val="both"/>
      </w:pPr>
      <w:r>
        <w:rPr>
          <w:rFonts w:ascii="Times New Roman"/>
          <w:b w:val="false"/>
          <w:i w:val="false"/>
          <w:color w:val="000000"/>
          <w:sz w:val="28"/>
        </w:rPr>
        <w:t>
      бүркеніш түсті далалық костюм;</w:t>
      </w:r>
    </w:p>
    <w:bookmarkEnd w:id="380"/>
    <w:bookmarkStart w:name="z401" w:id="381"/>
    <w:p>
      <w:pPr>
        <w:spacing w:after="0"/>
        <w:ind w:left="0"/>
        <w:jc w:val="both"/>
      </w:pPr>
      <w:r>
        <w:rPr>
          <w:rFonts w:ascii="Times New Roman"/>
          <w:b w:val="false"/>
          <w:i w:val="false"/>
          <w:color w:val="000000"/>
          <w:sz w:val="28"/>
        </w:rPr>
        <w:t>
      қара көк жолақты жеңді тельняшка;</w:t>
      </w:r>
    </w:p>
    <w:bookmarkEnd w:id="381"/>
    <w:bookmarkStart w:name="z402" w:id="382"/>
    <w:p>
      <w:pPr>
        <w:spacing w:after="0"/>
        <w:ind w:left="0"/>
        <w:jc w:val="both"/>
      </w:pPr>
      <w:r>
        <w:rPr>
          <w:rFonts w:ascii="Times New Roman"/>
          <w:b w:val="false"/>
          <w:i w:val="false"/>
          <w:color w:val="000000"/>
          <w:sz w:val="28"/>
        </w:rPr>
        <w:t>
      бүркеніш түсті далалық қысқы костюм;</w:t>
      </w:r>
    </w:p>
    <w:bookmarkEnd w:id="382"/>
    <w:bookmarkStart w:name="z403" w:id="383"/>
    <w:p>
      <w:pPr>
        <w:spacing w:after="0"/>
        <w:ind w:left="0"/>
        <w:jc w:val="both"/>
      </w:pPr>
      <w:r>
        <w:rPr>
          <w:rFonts w:ascii="Times New Roman"/>
          <w:b w:val="false"/>
          <w:i w:val="false"/>
          <w:color w:val="000000"/>
          <w:sz w:val="28"/>
        </w:rPr>
        <w:t>
      қара түсті далалық қысқы бәтеңке;</w:t>
      </w:r>
    </w:p>
    <w:bookmarkEnd w:id="383"/>
    <w:bookmarkStart w:name="z404" w:id="384"/>
    <w:p>
      <w:pPr>
        <w:spacing w:after="0"/>
        <w:ind w:left="0"/>
        <w:jc w:val="both"/>
      </w:pPr>
      <w:r>
        <w:rPr>
          <w:rFonts w:ascii="Times New Roman"/>
          <w:b w:val="false"/>
          <w:i w:val="false"/>
          <w:color w:val="000000"/>
          <w:sz w:val="28"/>
        </w:rPr>
        <w:t>
      далалық белбеу;</w:t>
      </w:r>
    </w:p>
    <w:bookmarkEnd w:id="384"/>
    <w:bookmarkStart w:name="z405" w:id="385"/>
    <w:p>
      <w:pPr>
        <w:spacing w:after="0"/>
        <w:ind w:left="0"/>
        <w:jc w:val="both"/>
      </w:pPr>
      <w:r>
        <w:rPr>
          <w:rFonts w:ascii="Times New Roman"/>
          <w:b w:val="false"/>
          <w:i w:val="false"/>
          <w:color w:val="000000"/>
          <w:sz w:val="28"/>
        </w:rPr>
        <w:t>
      қара түсті қысқы қолғап.</w:t>
      </w:r>
    </w:p>
    <w:bookmarkEnd w:id="385"/>
    <w:bookmarkStart w:name="z406" w:id="386"/>
    <w:p>
      <w:pPr>
        <w:spacing w:after="0"/>
        <w:ind w:left="0"/>
        <w:jc w:val="both"/>
      </w:pPr>
      <w:r>
        <w:rPr>
          <w:rFonts w:ascii="Times New Roman"/>
          <w:b w:val="false"/>
          <w:i w:val="false"/>
          <w:color w:val="000000"/>
          <w:sz w:val="28"/>
        </w:rPr>
        <w:t>
      Қысқы далалық киім нысаны кезінде малақайдың орнына тері құлақшын және күнқағары бар қара түсті қаракөл малақай киюге жол беріледі.</w:t>
      </w:r>
    </w:p>
    <w:bookmarkEnd w:id="386"/>
    <w:bookmarkStart w:name="z407" w:id="387"/>
    <w:p>
      <w:pPr>
        <w:spacing w:after="0"/>
        <w:ind w:left="0"/>
        <w:jc w:val="left"/>
      </w:pPr>
      <w:r>
        <w:rPr>
          <w:rFonts w:ascii="Times New Roman"/>
          <w:b/>
          <w:i w:val="false"/>
          <w:color w:val="000000"/>
        </w:rPr>
        <w:t xml:space="preserve"> 3-тарау. Әскери қызметші әйелдердің әскери киім нысаны үлгілерінің сипаттамасы</w:t>
      </w:r>
    </w:p>
    <w:bookmarkEnd w:id="387"/>
    <w:bookmarkStart w:name="z408" w:id="388"/>
    <w:p>
      <w:pPr>
        <w:spacing w:after="0"/>
        <w:ind w:left="0"/>
        <w:jc w:val="left"/>
      </w:pPr>
      <w:r>
        <w:rPr>
          <w:rFonts w:ascii="Times New Roman"/>
          <w:b/>
          <w:i w:val="false"/>
          <w:color w:val="000000"/>
        </w:rPr>
        <w:t xml:space="preserve"> 1-параграф. Әскери қызметші әйелдердің (ҚК ӘТК-де тек қана теңіз жаяу әскеріне) әскери киім нысаны үлгілерінің сипаттамасы</w:t>
      </w:r>
    </w:p>
    <w:bookmarkEnd w:id="388"/>
    <w:bookmarkStart w:name="z409" w:id="389"/>
    <w:p>
      <w:pPr>
        <w:spacing w:after="0"/>
        <w:ind w:left="0"/>
        <w:jc w:val="both"/>
      </w:pPr>
      <w:r>
        <w:rPr>
          <w:rFonts w:ascii="Times New Roman"/>
          <w:b w:val="false"/>
          <w:i w:val="false"/>
          <w:color w:val="000000"/>
          <w:sz w:val="28"/>
        </w:rPr>
        <w:t>
      30. Салтанатты киім нысаны:</w:t>
      </w:r>
    </w:p>
    <w:bookmarkEnd w:id="389"/>
    <w:bookmarkStart w:name="z410" w:id="390"/>
    <w:p>
      <w:pPr>
        <w:spacing w:after="0"/>
        <w:ind w:left="0"/>
        <w:jc w:val="both"/>
      </w:pPr>
      <w:r>
        <w:rPr>
          <w:rFonts w:ascii="Times New Roman"/>
          <w:b w:val="false"/>
          <w:i w:val="false"/>
          <w:color w:val="000000"/>
          <w:sz w:val="28"/>
        </w:rPr>
        <w:t>
      1) жазғы (60-сурет):</w:t>
      </w:r>
    </w:p>
    <w:bookmarkEnd w:id="390"/>
    <w:bookmarkStart w:name="z411" w:id="391"/>
    <w:p>
      <w:pPr>
        <w:spacing w:after="0"/>
        <w:ind w:left="0"/>
        <w:jc w:val="both"/>
      </w:pPr>
      <w:r>
        <w:rPr>
          <w:rFonts w:ascii="Times New Roman"/>
          <w:b w:val="false"/>
          <w:i w:val="false"/>
          <w:color w:val="000000"/>
          <w:sz w:val="28"/>
        </w:rPr>
        <w:t>
      қара жусан түстес салтанатты әйелдер қалпағы;</w:t>
      </w:r>
    </w:p>
    <w:bookmarkEnd w:id="391"/>
    <w:bookmarkStart w:name="z412" w:id="392"/>
    <w:p>
      <w:pPr>
        <w:spacing w:after="0"/>
        <w:ind w:left="0"/>
        <w:jc w:val="both"/>
      </w:pPr>
      <w:r>
        <w:rPr>
          <w:rFonts w:ascii="Times New Roman"/>
          <w:b w:val="false"/>
          <w:i w:val="false"/>
          <w:color w:val="000000"/>
          <w:sz w:val="28"/>
        </w:rPr>
        <w:t>
      қара жусан түстес салтанатты мундир мен шалбар;</w:t>
      </w:r>
    </w:p>
    <w:bookmarkEnd w:id="392"/>
    <w:bookmarkStart w:name="z413" w:id="393"/>
    <w:p>
      <w:pPr>
        <w:spacing w:after="0"/>
        <w:ind w:left="0"/>
        <w:jc w:val="both"/>
      </w:pPr>
      <w:r>
        <w:rPr>
          <w:rFonts w:ascii="Times New Roman"/>
          <w:b w:val="false"/>
          <w:i w:val="false"/>
          <w:color w:val="000000"/>
          <w:sz w:val="28"/>
        </w:rPr>
        <w:t>
      салтанатты жейде;</w:t>
      </w:r>
    </w:p>
    <w:bookmarkEnd w:id="393"/>
    <w:bookmarkStart w:name="z414" w:id="394"/>
    <w:p>
      <w:pPr>
        <w:spacing w:after="0"/>
        <w:ind w:left="0"/>
        <w:jc w:val="both"/>
      </w:pPr>
      <w:r>
        <w:rPr>
          <w:rFonts w:ascii="Times New Roman"/>
          <w:b w:val="false"/>
          <w:i w:val="false"/>
          <w:color w:val="000000"/>
          <w:sz w:val="28"/>
        </w:rPr>
        <w:t>
      қара жусан түстес салтанатты әйелдер галстугі;</w:t>
      </w:r>
    </w:p>
    <w:bookmarkEnd w:id="394"/>
    <w:bookmarkStart w:name="z415" w:id="395"/>
    <w:p>
      <w:pPr>
        <w:spacing w:after="0"/>
        <w:ind w:left="0"/>
        <w:jc w:val="both"/>
      </w:pPr>
      <w:r>
        <w:rPr>
          <w:rFonts w:ascii="Times New Roman"/>
          <w:b w:val="false"/>
          <w:i w:val="false"/>
          <w:color w:val="000000"/>
          <w:sz w:val="28"/>
        </w:rPr>
        <w:t>
      қара түсті туфли;</w:t>
      </w:r>
    </w:p>
    <w:bookmarkEnd w:id="395"/>
    <w:bookmarkStart w:name="z416" w:id="396"/>
    <w:p>
      <w:pPr>
        <w:spacing w:after="0"/>
        <w:ind w:left="0"/>
        <w:jc w:val="both"/>
      </w:pPr>
      <w:r>
        <w:rPr>
          <w:rFonts w:ascii="Times New Roman"/>
          <w:b w:val="false"/>
          <w:i w:val="false"/>
          <w:color w:val="000000"/>
          <w:sz w:val="28"/>
        </w:rPr>
        <w:t>
      алтын түстес салтанатты аксельбант;</w:t>
      </w:r>
    </w:p>
    <w:bookmarkEnd w:id="396"/>
    <w:bookmarkStart w:name="z417" w:id="397"/>
    <w:p>
      <w:pPr>
        <w:spacing w:after="0"/>
        <w:ind w:left="0"/>
        <w:jc w:val="both"/>
      </w:pPr>
      <w:r>
        <w:rPr>
          <w:rFonts w:ascii="Times New Roman"/>
          <w:b w:val="false"/>
          <w:i w:val="false"/>
          <w:color w:val="000000"/>
          <w:sz w:val="28"/>
        </w:rPr>
        <w:t>
      салтанатты белдік;</w:t>
      </w:r>
    </w:p>
    <w:bookmarkEnd w:id="397"/>
    <w:bookmarkStart w:name="z418" w:id="398"/>
    <w:p>
      <w:pPr>
        <w:spacing w:after="0"/>
        <w:ind w:left="0"/>
        <w:jc w:val="both"/>
      </w:pPr>
      <w:r>
        <w:rPr>
          <w:rFonts w:ascii="Times New Roman"/>
          <w:b w:val="false"/>
          <w:i w:val="false"/>
          <w:color w:val="000000"/>
          <w:sz w:val="28"/>
        </w:rPr>
        <w:t>
      салтанатты қолғап;</w:t>
      </w:r>
    </w:p>
    <w:bookmarkEnd w:id="398"/>
    <w:bookmarkStart w:name="z419" w:id="399"/>
    <w:p>
      <w:pPr>
        <w:spacing w:after="0"/>
        <w:ind w:left="0"/>
        <w:jc w:val="both"/>
      </w:pPr>
      <w:r>
        <w:rPr>
          <w:rFonts w:ascii="Times New Roman"/>
          <w:b w:val="false"/>
          <w:i w:val="false"/>
          <w:color w:val="000000"/>
          <w:sz w:val="28"/>
        </w:rPr>
        <w:t>
      2) қысқы (61-сурет):</w:t>
      </w:r>
    </w:p>
    <w:bookmarkEnd w:id="399"/>
    <w:bookmarkStart w:name="z420" w:id="400"/>
    <w:p>
      <w:pPr>
        <w:spacing w:after="0"/>
        <w:ind w:left="0"/>
        <w:jc w:val="both"/>
      </w:pPr>
      <w:r>
        <w:rPr>
          <w:rFonts w:ascii="Times New Roman"/>
          <w:b w:val="false"/>
          <w:i w:val="false"/>
          <w:color w:val="000000"/>
          <w:sz w:val="28"/>
        </w:rPr>
        <w:t>
      қара жусан түстес тері құлақшын (полковникте – сұр түсті қаракөл құлақшын);</w:t>
      </w:r>
    </w:p>
    <w:bookmarkEnd w:id="400"/>
    <w:bookmarkStart w:name="z421" w:id="401"/>
    <w:p>
      <w:pPr>
        <w:spacing w:after="0"/>
        <w:ind w:left="0"/>
        <w:jc w:val="both"/>
      </w:pPr>
      <w:r>
        <w:rPr>
          <w:rFonts w:ascii="Times New Roman"/>
          <w:b w:val="false"/>
          <w:i w:val="false"/>
          <w:color w:val="000000"/>
          <w:sz w:val="28"/>
        </w:rPr>
        <w:t>
      қара жусан түстес тері жағасы бар (полковникте – сұр түсті қаракөл жаға) қара жусан түстес қысқы пальто;</w:t>
      </w:r>
    </w:p>
    <w:bookmarkEnd w:id="401"/>
    <w:bookmarkStart w:name="z422" w:id="402"/>
    <w:p>
      <w:pPr>
        <w:spacing w:after="0"/>
        <w:ind w:left="0"/>
        <w:jc w:val="both"/>
      </w:pPr>
      <w:r>
        <w:rPr>
          <w:rFonts w:ascii="Times New Roman"/>
          <w:b w:val="false"/>
          <w:i w:val="false"/>
          <w:color w:val="000000"/>
          <w:sz w:val="28"/>
        </w:rPr>
        <w:t>
      қара жусан түстес салтанатты мундир мен шалбар;</w:t>
      </w:r>
    </w:p>
    <w:bookmarkEnd w:id="402"/>
    <w:bookmarkStart w:name="z423" w:id="403"/>
    <w:p>
      <w:pPr>
        <w:spacing w:after="0"/>
        <w:ind w:left="0"/>
        <w:jc w:val="both"/>
      </w:pPr>
      <w:r>
        <w:rPr>
          <w:rFonts w:ascii="Times New Roman"/>
          <w:b w:val="false"/>
          <w:i w:val="false"/>
          <w:color w:val="000000"/>
          <w:sz w:val="28"/>
        </w:rPr>
        <w:t>
      салтанатты жейде;</w:t>
      </w:r>
    </w:p>
    <w:bookmarkEnd w:id="403"/>
    <w:bookmarkStart w:name="z424" w:id="404"/>
    <w:p>
      <w:pPr>
        <w:spacing w:after="0"/>
        <w:ind w:left="0"/>
        <w:jc w:val="both"/>
      </w:pPr>
      <w:r>
        <w:rPr>
          <w:rFonts w:ascii="Times New Roman"/>
          <w:b w:val="false"/>
          <w:i w:val="false"/>
          <w:color w:val="000000"/>
          <w:sz w:val="28"/>
        </w:rPr>
        <w:t>
      қара жусан түстес салтанатты әйелдер галстугі;</w:t>
      </w:r>
    </w:p>
    <w:bookmarkEnd w:id="404"/>
    <w:bookmarkStart w:name="z425" w:id="405"/>
    <w:p>
      <w:pPr>
        <w:spacing w:after="0"/>
        <w:ind w:left="0"/>
        <w:jc w:val="both"/>
      </w:pPr>
      <w:r>
        <w:rPr>
          <w:rFonts w:ascii="Times New Roman"/>
          <w:b w:val="false"/>
          <w:i w:val="false"/>
          <w:color w:val="000000"/>
          <w:sz w:val="28"/>
        </w:rPr>
        <w:t>
      қара түсті қонышы қысқа қысқы етік;</w:t>
      </w:r>
    </w:p>
    <w:bookmarkEnd w:id="405"/>
    <w:bookmarkStart w:name="z426" w:id="406"/>
    <w:p>
      <w:pPr>
        <w:spacing w:after="0"/>
        <w:ind w:left="0"/>
        <w:jc w:val="both"/>
      </w:pPr>
      <w:r>
        <w:rPr>
          <w:rFonts w:ascii="Times New Roman"/>
          <w:b w:val="false"/>
          <w:i w:val="false"/>
          <w:color w:val="000000"/>
          <w:sz w:val="28"/>
        </w:rPr>
        <w:t>
      алтын түстес салтанатты аксельбант;</w:t>
      </w:r>
    </w:p>
    <w:bookmarkEnd w:id="406"/>
    <w:bookmarkStart w:name="z427" w:id="407"/>
    <w:p>
      <w:pPr>
        <w:spacing w:after="0"/>
        <w:ind w:left="0"/>
        <w:jc w:val="both"/>
      </w:pPr>
      <w:r>
        <w:rPr>
          <w:rFonts w:ascii="Times New Roman"/>
          <w:b w:val="false"/>
          <w:i w:val="false"/>
          <w:color w:val="000000"/>
          <w:sz w:val="28"/>
        </w:rPr>
        <w:t>
      салтанатты белдік;</w:t>
      </w:r>
    </w:p>
    <w:bookmarkEnd w:id="407"/>
    <w:bookmarkStart w:name="z428" w:id="408"/>
    <w:p>
      <w:pPr>
        <w:spacing w:after="0"/>
        <w:ind w:left="0"/>
        <w:jc w:val="both"/>
      </w:pPr>
      <w:r>
        <w:rPr>
          <w:rFonts w:ascii="Times New Roman"/>
          <w:b w:val="false"/>
          <w:i w:val="false"/>
          <w:color w:val="000000"/>
          <w:sz w:val="28"/>
        </w:rPr>
        <w:t>
      қысқы салтанатты қолғап;</w:t>
      </w:r>
    </w:p>
    <w:bookmarkEnd w:id="408"/>
    <w:bookmarkStart w:name="z429" w:id="409"/>
    <w:p>
      <w:pPr>
        <w:spacing w:after="0"/>
        <w:ind w:left="0"/>
        <w:jc w:val="both"/>
      </w:pPr>
      <w:r>
        <w:rPr>
          <w:rFonts w:ascii="Times New Roman"/>
          <w:b w:val="false"/>
          <w:i w:val="false"/>
          <w:color w:val="000000"/>
          <w:sz w:val="28"/>
        </w:rPr>
        <w:t>
      салтанатты кашне;</w:t>
      </w:r>
    </w:p>
    <w:bookmarkEnd w:id="409"/>
    <w:bookmarkStart w:name="z430" w:id="410"/>
    <w:p>
      <w:pPr>
        <w:spacing w:after="0"/>
        <w:ind w:left="0"/>
        <w:jc w:val="both"/>
      </w:pPr>
      <w:r>
        <w:rPr>
          <w:rFonts w:ascii="Times New Roman"/>
          <w:b w:val="false"/>
          <w:i w:val="false"/>
          <w:color w:val="000000"/>
          <w:sz w:val="28"/>
        </w:rPr>
        <w:t>
      3) ҚК теңіз жаяу әскерінің бөлімі мен бөлімшесі үшін жазғы (62-сурет):</w:t>
      </w:r>
    </w:p>
    <w:bookmarkEnd w:id="410"/>
    <w:bookmarkStart w:name="z431" w:id="411"/>
    <w:p>
      <w:pPr>
        <w:spacing w:after="0"/>
        <w:ind w:left="0"/>
        <w:jc w:val="both"/>
      </w:pPr>
      <w:r>
        <w:rPr>
          <w:rFonts w:ascii="Times New Roman"/>
          <w:b w:val="false"/>
          <w:i w:val="false"/>
          <w:color w:val="000000"/>
          <w:sz w:val="28"/>
        </w:rPr>
        <w:t>
      қара түсті берет;</w:t>
      </w:r>
    </w:p>
    <w:bookmarkEnd w:id="411"/>
    <w:bookmarkStart w:name="z432" w:id="412"/>
    <w:p>
      <w:pPr>
        <w:spacing w:after="0"/>
        <w:ind w:left="0"/>
        <w:jc w:val="both"/>
      </w:pPr>
      <w:r>
        <w:rPr>
          <w:rFonts w:ascii="Times New Roman"/>
          <w:b w:val="false"/>
          <w:i w:val="false"/>
          <w:color w:val="000000"/>
          <w:sz w:val="28"/>
        </w:rPr>
        <w:t>
      қара түсті салтанатты костюм;</w:t>
      </w:r>
    </w:p>
    <w:bookmarkEnd w:id="412"/>
    <w:bookmarkStart w:name="z433" w:id="413"/>
    <w:p>
      <w:pPr>
        <w:spacing w:after="0"/>
        <w:ind w:left="0"/>
        <w:jc w:val="both"/>
      </w:pPr>
      <w:r>
        <w:rPr>
          <w:rFonts w:ascii="Times New Roman"/>
          <w:b w:val="false"/>
          <w:i w:val="false"/>
          <w:color w:val="000000"/>
          <w:sz w:val="28"/>
        </w:rPr>
        <w:t>
      қара көк жолақты жеңі жоқ тельняшка;</w:t>
      </w:r>
    </w:p>
    <w:bookmarkEnd w:id="413"/>
    <w:bookmarkStart w:name="z434" w:id="414"/>
    <w:p>
      <w:pPr>
        <w:spacing w:after="0"/>
        <w:ind w:left="0"/>
        <w:jc w:val="both"/>
      </w:pPr>
      <w:r>
        <w:rPr>
          <w:rFonts w:ascii="Times New Roman"/>
          <w:b w:val="false"/>
          <w:i w:val="false"/>
          <w:color w:val="000000"/>
          <w:sz w:val="28"/>
        </w:rPr>
        <w:t>
      қара түсті жазғы далалық бәтеңке;</w:t>
      </w:r>
    </w:p>
    <w:bookmarkEnd w:id="414"/>
    <w:bookmarkStart w:name="z435" w:id="415"/>
    <w:p>
      <w:pPr>
        <w:spacing w:after="0"/>
        <w:ind w:left="0"/>
        <w:jc w:val="both"/>
      </w:pPr>
      <w:r>
        <w:rPr>
          <w:rFonts w:ascii="Times New Roman"/>
          <w:b w:val="false"/>
          <w:i w:val="false"/>
          <w:color w:val="000000"/>
          <w:sz w:val="28"/>
        </w:rPr>
        <w:t>
      салтанатты белдік;</w:t>
      </w:r>
    </w:p>
    <w:bookmarkEnd w:id="415"/>
    <w:bookmarkStart w:name="z436" w:id="416"/>
    <w:p>
      <w:pPr>
        <w:spacing w:after="0"/>
        <w:ind w:left="0"/>
        <w:jc w:val="both"/>
      </w:pPr>
      <w:r>
        <w:rPr>
          <w:rFonts w:ascii="Times New Roman"/>
          <w:b w:val="false"/>
          <w:i w:val="false"/>
          <w:color w:val="000000"/>
          <w:sz w:val="28"/>
        </w:rPr>
        <w:t>
      алтын түстес салтанатты аксельбант;</w:t>
      </w:r>
    </w:p>
    <w:bookmarkEnd w:id="416"/>
    <w:bookmarkStart w:name="z437" w:id="417"/>
    <w:p>
      <w:pPr>
        <w:spacing w:after="0"/>
        <w:ind w:left="0"/>
        <w:jc w:val="both"/>
      </w:pPr>
      <w:r>
        <w:rPr>
          <w:rFonts w:ascii="Times New Roman"/>
          <w:b w:val="false"/>
          <w:i w:val="false"/>
          <w:color w:val="000000"/>
          <w:sz w:val="28"/>
        </w:rPr>
        <w:t>
      салтанатты қолғап;</w:t>
      </w:r>
    </w:p>
    <w:bookmarkEnd w:id="417"/>
    <w:bookmarkStart w:name="z438" w:id="418"/>
    <w:p>
      <w:pPr>
        <w:spacing w:after="0"/>
        <w:ind w:left="0"/>
        <w:jc w:val="both"/>
      </w:pPr>
      <w:r>
        <w:rPr>
          <w:rFonts w:ascii="Times New Roman"/>
          <w:b w:val="false"/>
          <w:i w:val="false"/>
          <w:color w:val="000000"/>
          <w:sz w:val="28"/>
        </w:rPr>
        <w:t>
      4) ҚК теңіз жаяу әскерінің бөлімі мен бөлімшесі үшін қысқы (63-сурет):</w:t>
      </w:r>
    </w:p>
    <w:bookmarkEnd w:id="418"/>
    <w:bookmarkStart w:name="z439" w:id="419"/>
    <w:p>
      <w:pPr>
        <w:spacing w:after="0"/>
        <w:ind w:left="0"/>
        <w:jc w:val="both"/>
      </w:pPr>
      <w:r>
        <w:rPr>
          <w:rFonts w:ascii="Times New Roman"/>
          <w:b w:val="false"/>
          <w:i w:val="false"/>
          <w:color w:val="000000"/>
          <w:sz w:val="28"/>
        </w:rPr>
        <w:t>
      қара түсті тері құлақшын (полковникте – қара түсті қаракөл құлақшын);</w:t>
      </w:r>
    </w:p>
    <w:bookmarkEnd w:id="419"/>
    <w:bookmarkStart w:name="z440" w:id="420"/>
    <w:p>
      <w:pPr>
        <w:spacing w:after="0"/>
        <w:ind w:left="0"/>
        <w:jc w:val="both"/>
      </w:pPr>
      <w:r>
        <w:rPr>
          <w:rFonts w:ascii="Times New Roman"/>
          <w:b w:val="false"/>
          <w:i w:val="false"/>
          <w:color w:val="000000"/>
          <w:sz w:val="28"/>
        </w:rPr>
        <w:t>
      қара көк жолақты жеңді тельняшка;</w:t>
      </w:r>
    </w:p>
    <w:bookmarkEnd w:id="420"/>
    <w:bookmarkStart w:name="z441" w:id="421"/>
    <w:p>
      <w:pPr>
        <w:spacing w:after="0"/>
        <w:ind w:left="0"/>
        <w:jc w:val="both"/>
      </w:pPr>
      <w:r>
        <w:rPr>
          <w:rFonts w:ascii="Times New Roman"/>
          <w:b w:val="false"/>
          <w:i w:val="false"/>
          <w:color w:val="000000"/>
          <w:sz w:val="28"/>
        </w:rPr>
        <w:t>
      қара түсті салтанатты костюм;</w:t>
      </w:r>
    </w:p>
    <w:bookmarkEnd w:id="421"/>
    <w:bookmarkStart w:name="z442" w:id="422"/>
    <w:p>
      <w:pPr>
        <w:spacing w:after="0"/>
        <w:ind w:left="0"/>
        <w:jc w:val="both"/>
      </w:pPr>
      <w:r>
        <w:rPr>
          <w:rFonts w:ascii="Times New Roman"/>
          <w:b w:val="false"/>
          <w:i w:val="false"/>
          <w:color w:val="000000"/>
          <w:sz w:val="28"/>
        </w:rPr>
        <w:t>
      қара түсті салтанатты қысқы костюм;</w:t>
      </w:r>
    </w:p>
    <w:bookmarkEnd w:id="422"/>
    <w:bookmarkStart w:name="z443" w:id="423"/>
    <w:p>
      <w:pPr>
        <w:spacing w:after="0"/>
        <w:ind w:left="0"/>
        <w:jc w:val="both"/>
      </w:pPr>
      <w:r>
        <w:rPr>
          <w:rFonts w:ascii="Times New Roman"/>
          <w:b w:val="false"/>
          <w:i w:val="false"/>
          <w:color w:val="000000"/>
          <w:sz w:val="28"/>
        </w:rPr>
        <w:t>
      қара түсті қысқы далалық бәтеңке;</w:t>
      </w:r>
    </w:p>
    <w:bookmarkEnd w:id="423"/>
    <w:bookmarkStart w:name="z444" w:id="424"/>
    <w:p>
      <w:pPr>
        <w:spacing w:after="0"/>
        <w:ind w:left="0"/>
        <w:jc w:val="both"/>
      </w:pPr>
      <w:r>
        <w:rPr>
          <w:rFonts w:ascii="Times New Roman"/>
          <w:b w:val="false"/>
          <w:i w:val="false"/>
          <w:color w:val="000000"/>
          <w:sz w:val="28"/>
        </w:rPr>
        <w:t>
      салтанатты белдік;</w:t>
      </w:r>
    </w:p>
    <w:bookmarkEnd w:id="424"/>
    <w:bookmarkStart w:name="z445" w:id="425"/>
    <w:p>
      <w:pPr>
        <w:spacing w:after="0"/>
        <w:ind w:left="0"/>
        <w:jc w:val="both"/>
      </w:pPr>
      <w:r>
        <w:rPr>
          <w:rFonts w:ascii="Times New Roman"/>
          <w:b w:val="false"/>
          <w:i w:val="false"/>
          <w:color w:val="000000"/>
          <w:sz w:val="28"/>
        </w:rPr>
        <w:t>
      алтын түстес салтанатты аксельбант;</w:t>
      </w:r>
    </w:p>
    <w:bookmarkEnd w:id="425"/>
    <w:bookmarkStart w:name="z446" w:id="426"/>
    <w:p>
      <w:pPr>
        <w:spacing w:after="0"/>
        <w:ind w:left="0"/>
        <w:jc w:val="both"/>
      </w:pPr>
      <w:r>
        <w:rPr>
          <w:rFonts w:ascii="Times New Roman"/>
          <w:b w:val="false"/>
          <w:i w:val="false"/>
          <w:color w:val="000000"/>
          <w:sz w:val="28"/>
        </w:rPr>
        <w:t>
      қысқы салтанатты қолғап.</w:t>
      </w:r>
    </w:p>
    <w:bookmarkEnd w:id="426"/>
    <w:bookmarkStart w:name="z447" w:id="427"/>
    <w:p>
      <w:pPr>
        <w:spacing w:after="0"/>
        <w:ind w:left="0"/>
        <w:jc w:val="both"/>
      </w:pPr>
      <w:r>
        <w:rPr>
          <w:rFonts w:ascii="Times New Roman"/>
          <w:b w:val="false"/>
          <w:i w:val="false"/>
          <w:color w:val="000000"/>
          <w:sz w:val="28"/>
        </w:rPr>
        <w:t>
      ҚК ӘҚК-да қалпақ, тері құлақшын, қысқы пальто, мундир мен шалбар, галстук қара көк түсті (64, 65-суреттер).</w:t>
      </w:r>
    </w:p>
    <w:bookmarkEnd w:id="427"/>
    <w:bookmarkStart w:name="z448" w:id="428"/>
    <w:p>
      <w:pPr>
        <w:spacing w:after="0"/>
        <w:ind w:left="0"/>
        <w:jc w:val="both"/>
      </w:pPr>
      <w:r>
        <w:rPr>
          <w:rFonts w:ascii="Times New Roman"/>
          <w:b w:val="false"/>
          <w:i w:val="false"/>
          <w:color w:val="000000"/>
          <w:sz w:val="28"/>
        </w:rPr>
        <w:t>
      31. Полковникте қосымша екі жаққа қаусырмалы сұр түсті салтанатты мундир (66, 67-суреттер).</w:t>
      </w:r>
    </w:p>
    <w:bookmarkEnd w:id="428"/>
    <w:bookmarkStart w:name="z449" w:id="429"/>
    <w:p>
      <w:pPr>
        <w:spacing w:after="0"/>
        <w:ind w:left="0"/>
        <w:jc w:val="both"/>
      </w:pPr>
      <w:r>
        <w:rPr>
          <w:rFonts w:ascii="Times New Roman"/>
          <w:b w:val="false"/>
          <w:i w:val="false"/>
          <w:color w:val="000000"/>
          <w:sz w:val="28"/>
        </w:rPr>
        <w:t>
      32. Салтанатты киім нысаны кезінде мундирге (сұр түсті мундирден басқа) ерекшелік белгісі және ведомстволық айырым төсбелгісі тағылады.</w:t>
      </w:r>
    </w:p>
    <w:bookmarkEnd w:id="429"/>
    <w:bookmarkStart w:name="z450" w:id="430"/>
    <w:p>
      <w:pPr>
        <w:spacing w:after="0"/>
        <w:ind w:left="0"/>
        <w:jc w:val="both"/>
      </w:pPr>
      <w:r>
        <w:rPr>
          <w:rFonts w:ascii="Times New Roman"/>
          <w:b w:val="false"/>
          <w:i w:val="false"/>
          <w:color w:val="000000"/>
          <w:sz w:val="28"/>
        </w:rPr>
        <w:t>
      Күнделікті киім нысаны кезінде костюмге, кительге, салтанатты киім нысаны кезінде сұр түсті салтанатты мундирге планкадағы орден лентасы мен медаль лентасы, ведомстволық айырым төсбелгісі тағылады.</w:t>
      </w:r>
    </w:p>
    <w:bookmarkEnd w:id="430"/>
    <w:bookmarkStart w:name="z451" w:id="431"/>
    <w:p>
      <w:pPr>
        <w:spacing w:after="0"/>
        <w:ind w:left="0"/>
        <w:jc w:val="both"/>
      </w:pPr>
      <w:r>
        <w:rPr>
          <w:rFonts w:ascii="Times New Roman"/>
          <w:b w:val="false"/>
          <w:i w:val="false"/>
          <w:color w:val="000000"/>
          <w:sz w:val="28"/>
        </w:rPr>
        <w:t>
      33. Күнделікті киім нысаны:</w:t>
      </w:r>
    </w:p>
    <w:bookmarkEnd w:id="431"/>
    <w:bookmarkStart w:name="z452" w:id="432"/>
    <w:p>
      <w:pPr>
        <w:spacing w:after="0"/>
        <w:ind w:left="0"/>
        <w:jc w:val="both"/>
      </w:pPr>
      <w:r>
        <w:rPr>
          <w:rFonts w:ascii="Times New Roman"/>
          <w:b w:val="false"/>
          <w:i w:val="false"/>
          <w:color w:val="000000"/>
          <w:sz w:val="28"/>
        </w:rPr>
        <w:t>
      1) жазғы (68-сурет):</w:t>
      </w:r>
    </w:p>
    <w:bookmarkEnd w:id="432"/>
    <w:bookmarkStart w:name="z453" w:id="433"/>
    <w:p>
      <w:pPr>
        <w:spacing w:after="0"/>
        <w:ind w:left="0"/>
        <w:jc w:val="both"/>
      </w:pPr>
      <w:r>
        <w:rPr>
          <w:rFonts w:ascii="Times New Roman"/>
          <w:b w:val="false"/>
          <w:i w:val="false"/>
          <w:color w:val="000000"/>
          <w:sz w:val="28"/>
        </w:rPr>
        <w:t>
      қара жусан түстес күнделікті кепи;</w:t>
      </w:r>
    </w:p>
    <w:bookmarkEnd w:id="433"/>
    <w:bookmarkStart w:name="z454" w:id="434"/>
    <w:p>
      <w:pPr>
        <w:spacing w:after="0"/>
        <w:ind w:left="0"/>
        <w:jc w:val="both"/>
      </w:pPr>
      <w:r>
        <w:rPr>
          <w:rFonts w:ascii="Times New Roman"/>
          <w:b w:val="false"/>
          <w:i w:val="false"/>
          <w:color w:val="000000"/>
          <w:sz w:val="28"/>
        </w:rPr>
        <w:t>
      қара жусан түстес күнделікті костюм;</w:t>
      </w:r>
    </w:p>
    <w:bookmarkEnd w:id="434"/>
    <w:bookmarkStart w:name="z455" w:id="435"/>
    <w:p>
      <w:pPr>
        <w:spacing w:after="0"/>
        <w:ind w:left="0"/>
        <w:jc w:val="both"/>
      </w:pPr>
      <w:r>
        <w:rPr>
          <w:rFonts w:ascii="Times New Roman"/>
          <w:b w:val="false"/>
          <w:i w:val="false"/>
          <w:color w:val="000000"/>
          <w:sz w:val="28"/>
        </w:rPr>
        <w:t>
      зәйтүн түстес футболка;</w:t>
      </w:r>
    </w:p>
    <w:bookmarkEnd w:id="435"/>
    <w:bookmarkStart w:name="z456" w:id="436"/>
    <w:p>
      <w:pPr>
        <w:spacing w:after="0"/>
        <w:ind w:left="0"/>
        <w:jc w:val="both"/>
      </w:pPr>
      <w:r>
        <w:rPr>
          <w:rFonts w:ascii="Times New Roman"/>
          <w:b w:val="false"/>
          <w:i w:val="false"/>
          <w:color w:val="000000"/>
          <w:sz w:val="28"/>
        </w:rPr>
        <w:t>
      қара түсті туфли;</w:t>
      </w:r>
    </w:p>
    <w:bookmarkEnd w:id="436"/>
    <w:bookmarkStart w:name="z457" w:id="437"/>
    <w:p>
      <w:pPr>
        <w:spacing w:after="0"/>
        <w:ind w:left="0"/>
        <w:jc w:val="both"/>
      </w:pPr>
      <w:r>
        <w:rPr>
          <w:rFonts w:ascii="Times New Roman"/>
          <w:b w:val="false"/>
          <w:i w:val="false"/>
          <w:color w:val="000000"/>
          <w:sz w:val="28"/>
        </w:rPr>
        <w:t>
      2) қысқы (70-сурет):</w:t>
      </w:r>
    </w:p>
    <w:bookmarkEnd w:id="437"/>
    <w:bookmarkStart w:name="z458" w:id="438"/>
    <w:p>
      <w:pPr>
        <w:spacing w:after="0"/>
        <w:ind w:left="0"/>
        <w:jc w:val="both"/>
      </w:pPr>
      <w:r>
        <w:rPr>
          <w:rFonts w:ascii="Times New Roman"/>
          <w:b w:val="false"/>
          <w:i w:val="false"/>
          <w:color w:val="000000"/>
          <w:sz w:val="28"/>
        </w:rPr>
        <w:t>
      қара жусан түстес құлақшын (полковникте – сұр түсті қаракөл құлақшын);</w:t>
      </w:r>
    </w:p>
    <w:bookmarkEnd w:id="438"/>
    <w:bookmarkStart w:name="z459" w:id="439"/>
    <w:p>
      <w:pPr>
        <w:spacing w:after="0"/>
        <w:ind w:left="0"/>
        <w:jc w:val="both"/>
      </w:pPr>
      <w:r>
        <w:rPr>
          <w:rFonts w:ascii="Times New Roman"/>
          <w:b w:val="false"/>
          <w:i w:val="false"/>
          <w:color w:val="000000"/>
          <w:sz w:val="28"/>
        </w:rPr>
        <w:t>
      қара жусан түстес қысқы күртеше;</w:t>
      </w:r>
    </w:p>
    <w:bookmarkEnd w:id="439"/>
    <w:bookmarkStart w:name="z460" w:id="440"/>
    <w:p>
      <w:pPr>
        <w:spacing w:after="0"/>
        <w:ind w:left="0"/>
        <w:jc w:val="both"/>
      </w:pPr>
      <w:r>
        <w:rPr>
          <w:rFonts w:ascii="Times New Roman"/>
          <w:b w:val="false"/>
          <w:i w:val="false"/>
          <w:color w:val="000000"/>
          <w:sz w:val="28"/>
        </w:rPr>
        <w:t>
      қара жусан түстес күнделікті костюм;</w:t>
      </w:r>
    </w:p>
    <w:bookmarkEnd w:id="440"/>
    <w:bookmarkStart w:name="z461" w:id="441"/>
    <w:p>
      <w:pPr>
        <w:spacing w:after="0"/>
        <w:ind w:left="0"/>
        <w:jc w:val="both"/>
      </w:pPr>
      <w:r>
        <w:rPr>
          <w:rFonts w:ascii="Times New Roman"/>
          <w:b w:val="false"/>
          <w:i w:val="false"/>
          <w:color w:val="000000"/>
          <w:sz w:val="28"/>
        </w:rPr>
        <w:t>
      зәйтүн түстес футболка;</w:t>
      </w:r>
    </w:p>
    <w:bookmarkEnd w:id="441"/>
    <w:bookmarkStart w:name="z462" w:id="442"/>
    <w:p>
      <w:pPr>
        <w:spacing w:after="0"/>
        <w:ind w:left="0"/>
        <w:jc w:val="both"/>
      </w:pPr>
      <w:r>
        <w:rPr>
          <w:rFonts w:ascii="Times New Roman"/>
          <w:b w:val="false"/>
          <w:i w:val="false"/>
          <w:color w:val="000000"/>
          <w:sz w:val="28"/>
        </w:rPr>
        <w:t>
      қара түсті қонышы қысқа қысқы етік;</w:t>
      </w:r>
    </w:p>
    <w:bookmarkEnd w:id="442"/>
    <w:bookmarkStart w:name="z463" w:id="443"/>
    <w:p>
      <w:pPr>
        <w:spacing w:after="0"/>
        <w:ind w:left="0"/>
        <w:jc w:val="both"/>
      </w:pPr>
      <w:r>
        <w:rPr>
          <w:rFonts w:ascii="Times New Roman"/>
          <w:b w:val="false"/>
          <w:i w:val="false"/>
          <w:color w:val="000000"/>
          <w:sz w:val="28"/>
        </w:rPr>
        <w:t>
      қара түсті қысқы қолғап.</w:t>
      </w:r>
    </w:p>
    <w:bookmarkEnd w:id="443"/>
    <w:bookmarkStart w:name="z464" w:id="444"/>
    <w:p>
      <w:pPr>
        <w:spacing w:after="0"/>
        <w:ind w:left="0"/>
        <w:jc w:val="both"/>
      </w:pPr>
      <w:r>
        <w:rPr>
          <w:rFonts w:ascii="Times New Roman"/>
          <w:b w:val="false"/>
          <w:i w:val="false"/>
          <w:color w:val="000000"/>
          <w:sz w:val="28"/>
        </w:rPr>
        <w:t>
      Ыстық ауа райында жазғы күнделікті киім нысаны кезінде тиісті түсті күнделікті кепи мен қысқа жеңді күнделікті костюм (69, 72-суреттер) киюге жол беріледі.</w:t>
      </w:r>
    </w:p>
    <w:bookmarkEnd w:id="444"/>
    <w:bookmarkStart w:name="z465" w:id="445"/>
    <w:p>
      <w:pPr>
        <w:spacing w:after="0"/>
        <w:ind w:left="0"/>
        <w:jc w:val="both"/>
      </w:pPr>
      <w:r>
        <w:rPr>
          <w:rFonts w:ascii="Times New Roman"/>
          <w:b w:val="false"/>
          <w:i w:val="false"/>
          <w:color w:val="000000"/>
          <w:sz w:val="28"/>
        </w:rPr>
        <w:t>
      ҚК ӘҚК-да күнделікті кепи, тері құлақшын, қысқы күртеше, күнделікті костюм және футболка (күнделікті нысан үшін) қара көк түсті (71 – 73-суреттер).</w:t>
      </w:r>
    </w:p>
    <w:bookmarkEnd w:id="445"/>
    <w:bookmarkStart w:name="z466" w:id="446"/>
    <w:p>
      <w:pPr>
        <w:spacing w:after="0"/>
        <w:ind w:left="0"/>
        <w:jc w:val="both"/>
      </w:pPr>
      <w:r>
        <w:rPr>
          <w:rFonts w:ascii="Times New Roman"/>
          <w:b w:val="false"/>
          <w:i w:val="false"/>
          <w:color w:val="000000"/>
          <w:sz w:val="28"/>
        </w:rPr>
        <w:t>
      ҚК әскери қатынастар комендатурасының (халықаралық әуежай) және ҰҚК ШҚ шекаралық бақылау бөлімшесінің қызметтік міндеттерінде өткізу пункттерінде құжаттарды ресімдеуге қатысу көзделген барлық әскери қызметші әйелдері қысқы уақытта қаракөл құлақшын киеді.</w:t>
      </w:r>
    </w:p>
    <w:bookmarkEnd w:id="446"/>
    <w:bookmarkStart w:name="z467" w:id="447"/>
    <w:p>
      <w:pPr>
        <w:spacing w:after="0"/>
        <w:ind w:left="0"/>
        <w:jc w:val="both"/>
      </w:pPr>
      <w:r>
        <w:rPr>
          <w:rFonts w:ascii="Times New Roman"/>
          <w:b w:val="false"/>
          <w:i w:val="false"/>
          <w:color w:val="000000"/>
          <w:sz w:val="28"/>
        </w:rPr>
        <w:t>
      34. Далалық киім нысаны:</w:t>
      </w:r>
    </w:p>
    <w:bookmarkEnd w:id="447"/>
    <w:bookmarkStart w:name="z468" w:id="448"/>
    <w:p>
      <w:pPr>
        <w:spacing w:after="0"/>
        <w:ind w:left="0"/>
        <w:jc w:val="both"/>
      </w:pPr>
      <w:r>
        <w:rPr>
          <w:rFonts w:ascii="Times New Roman"/>
          <w:b w:val="false"/>
          <w:i w:val="false"/>
          <w:color w:val="000000"/>
          <w:sz w:val="28"/>
        </w:rPr>
        <w:t>
      1) жазғы (74-сурет):</w:t>
      </w:r>
    </w:p>
    <w:bookmarkEnd w:id="448"/>
    <w:bookmarkStart w:name="z469" w:id="449"/>
    <w:p>
      <w:pPr>
        <w:spacing w:after="0"/>
        <w:ind w:left="0"/>
        <w:jc w:val="both"/>
      </w:pPr>
      <w:r>
        <w:rPr>
          <w:rFonts w:ascii="Times New Roman"/>
          <w:b w:val="false"/>
          <w:i w:val="false"/>
          <w:color w:val="000000"/>
          <w:sz w:val="28"/>
        </w:rPr>
        <w:t>
      бүркеніш түсті далалық кепи;</w:t>
      </w:r>
    </w:p>
    <w:bookmarkEnd w:id="449"/>
    <w:bookmarkStart w:name="z470" w:id="450"/>
    <w:p>
      <w:pPr>
        <w:spacing w:after="0"/>
        <w:ind w:left="0"/>
        <w:jc w:val="both"/>
      </w:pPr>
      <w:r>
        <w:rPr>
          <w:rFonts w:ascii="Times New Roman"/>
          <w:b w:val="false"/>
          <w:i w:val="false"/>
          <w:color w:val="000000"/>
          <w:sz w:val="28"/>
        </w:rPr>
        <w:t>
      бүркеніш түсті далалық костюм;</w:t>
      </w:r>
    </w:p>
    <w:bookmarkEnd w:id="450"/>
    <w:bookmarkStart w:name="z471" w:id="451"/>
    <w:p>
      <w:pPr>
        <w:spacing w:after="0"/>
        <w:ind w:left="0"/>
        <w:jc w:val="both"/>
      </w:pPr>
      <w:r>
        <w:rPr>
          <w:rFonts w:ascii="Times New Roman"/>
          <w:b w:val="false"/>
          <w:i w:val="false"/>
          <w:color w:val="000000"/>
          <w:sz w:val="28"/>
        </w:rPr>
        <w:t>
      зәйтүн түстес футболка;</w:t>
      </w:r>
    </w:p>
    <w:bookmarkEnd w:id="451"/>
    <w:bookmarkStart w:name="z472" w:id="452"/>
    <w:p>
      <w:pPr>
        <w:spacing w:after="0"/>
        <w:ind w:left="0"/>
        <w:jc w:val="both"/>
      </w:pPr>
      <w:r>
        <w:rPr>
          <w:rFonts w:ascii="Times New Roman"/>
          <w:b w:val="false"/>
          <w:i w:val="false"/>
          <w:color w:val="000000"/>
          <w:sz w:val="28"/>
        </w:rPr>
        <w:t>
      далалық белбеу;</w:t>
      </w:r>
    </w:p>
    <w:bookmarkEnd w:id="452"/>
    <w:bookmarkStart w:name="z473" w:id="453"/>
    <w:p>
      <w:pPr>
        <w:spacing w:after="0"/>
        <w:ind w:left="0"/>
        <w:jc w:val="both"/>
      </w:pPr>
      <w:r>
        <w:rPr>
          <w:rFonts w:ascii="Times New Roman"/>
          <w:b w:val="false"/>
          <w:i w:val="false"/>
          <w:color w:val="000000"/>
          <w:sz w:val="28"/>
        </w:rPr>
        <w:t>
      жазғы далалық бәтеңке;</w:t>
      </w:r>
    </w:p>
    <w:bookmarkEnd w:id="453"/>
    <w:bookmarkStart w:name="z474" w:id="454"/>
    <w:p>
      <w:pPr>
        <w:spacing w:after="0"/>
        <w:ind w:left="0"/>
        <w:jc w:val="both"/>
      </w:pPr>
      <w:r>
        <w:rPr>
          <w:rFonts w:ascii="Times New Roman"/>
          <w:b w:val="false"/>
          <w:i w:val="false"/>
          <w:color w:val="000000"/>
          <w:sz w:val="28"/>
        </w:rPr>
        <w:t>
      2) маусымдық (75-сурет):</w:t>
      </w:r>
    </w:p>
    <w:bookmarkEnd w:id="454"/>
    <w:bookmarkStart w:name="z475" w:id="455"/>
    <w:p>
      <w:pPr>
        <w:spacing w:after="0"/>
        <w:ind w:left="0"/>
        <w:jc w:val="both"/>
      </w:pPr>
      <w:r>
        <w:rPr>
          <w:rFonts w:ascii="Times New Roman"/>
          <w:b w:val="false"/>
          <w:i w:val="false"/>
          <w:color w:val="000000"/>
          <w:sz w:val="28"/>
        </w:rPr>
        <w:t>
      бүркеніш түсті далалық кепи;</w:t>
      </w:r>
    </w:p>
    <w:bookmarkEnd w:id="455"/>
    <w:bookmarkStart w:name="z476" w:id="456"/>
    <w:p>
      <w:pPr>
        <w:spacing w:after="0"/>
        <w:ind w:left="0"/>
        <w:jc w:val="both"/>
      </w:pPr>
      <w:r>
        <w:rPr>
          <w:rFonts w:ascii="Times New Roman"/>
          <w:b w:val="false"/>
          <w:i w:val="false"/>
          <w:color w:val="000000"/>
          <w:sz w:val="28"/>
        </w:rPr>
        <w:t>
      бүркеніш түсті далалық костюм;</w:t>
      </w:r>
    </w:p>
    <w:bookmarkEnd w:id="456"/>
    <w:bookmarkStart w:name="z477" w:id="457"/>
    <w:p>
      <w:pPr>
        <w:spacing w:after="0"/>
        <w:ind w:left="0"/>
        <w:jc w:val="both"/>
      </w:pPr>
      <w:r>
        <w:rPr>
          <w:rFonts w:ascii="Times New Roman"/>
          <w:b w:val="false"/>
          <w:i w:val="false"/>
          <w:color w:val="000000"/>
          <w:sz w:val="28"/>
        </w:rPr>
        <w:t>
      зәйтүн түстес футболка;</w:t>
      </w:r>
    </w:p>
    <w:bookmarkEnd w:id="457"/>
    <w:bookmarkStart w:name="z478" w:id="458"/>
    <w:p>
      <w:pPr>
        <w:spacing w:after="0"/>
        <w:ind w:left="0"/>
        <w:jc w:val="both"/>
      </w:pPr>
      <w:r>
        <w:rPr>
          <w:rFonts w:ascii="Times New Roman"/>
          <w:b w:val="false"/>
          <w:i w:val="false"/>
          <w:color w:val="000000"/>
          <w:sz w:val="28"/>
        </w:rPr>
        <w:t>
      бүркеніш түсті маусымдық далалық күртеше;</w:t>
      </w:r>
    </w:p>
    <w:bookmarkEnd w:id="458"/>
    <w:bookmarkStart w:name="z479" w:id="459"/>
    <w:p>
      <w:pPr>
        <w:spacing w:after="0"/>
        <w:ind w:left="0"/>
        <w:jc w:val="both"/>
      </w:pPr>
      <w:r>
        <w:rPr>
          <w:rFonts w:ascii="Times New Roman"/>
          <w:b w:val="false"/>
          <w:i w:val="false"/>
          <w:color w:val="000000"/>
          <w:sz w:val="28"/>
        </w:rPr>
        <w:t>
      далалық белбеу;</w:t>
      </w:r>
    </w:p>
    <w:bookmarkEnd w:id="459"/>
    <w:bookmarkStart w:name="z480" w:id="460"/>
    <w:p>
      <w:pPr>
        <w:spacing w:after="0"/>
        <w:ind w:left="0"/>
        <w:jc w:val="both"/>
      </w:pPr>
      <w:r>
        <w:rPr>
          <w:rFonts w:ascii="Times New Roman"/>
          <w:b w:val="false"/>
          <w:i w:val="false"/>
          <w:color w:val="000000"/>
          <w:sz w:val="28"/>
        </w:rPr>
        <w:t>
      қара түсті қысқы далалық бәтеңке.</w:t>
      </w:r>
    </w:p>
    <w:bookmarkEnd w:id="460"/>
    <w:bookmarkStart w:name="z481" w:id="461"/>
    <w:p>
      <w:pPr>
        <w:spacing w:after="0"/>
        <w:ind w:left="0"/>
        <w:jc w:val="both"/>
      </w:pPr>
      <w:r>
        <w:rPr>
          <w:rFonts w:ascii="Times New Roman"/>
          <w:b w:val="false"/>
          <w:i w:val="false"/>
          <w:color w:val="000000"/>
          <w:sz w:val="28"/>
        </w:rPr>
        <w:t>
      Күз-көктем кезеңінде, қысқы уақытта жылы ауа райында, жазғы уақытта суық ауа райында және ауа ылғалдылығы жоғары болған кезде далалық свитер (ҰҚК ШҚ үшін бүркеніш түсті) (76-сурет) және (немесе) маусымдық далалық күртеше, сондай-ақ қара түсті жазғы бәтеңке киюге жол беріледі;</w:t>
      </w:r>
    </w:p>
    <w:bookmarkEnd w:id="461"/>
    <w:bookmarkStart w:name="z482" w:id="462"/>
    <w:p>
      <w:pPr>
        <w:spacing w:after="0"/>
        <w:ind w:left="0"/>
        <w:jc w:val="both"/>
      </w:pPr>
      <w:r>
        <w:rPr>
          <w:rFonts w:ascii="Times New Roman"/>
          <w:b w:val="false"/>
          <w:i w:val="false"/>
          <w:color w:val="000000"/>
          <w:sz w:val="28"/>
        </w:rPr>
        <w:t>
      3) қысқы (77-сурет):</w:t>
      </w:r>
    </w:p>
    <w:bookmarkEnd w:id="462"/>
    <w:bookmarkStart w:name="z483" w:id="463"/>
    <w:p>
      <w:pPr>
        <w:spacing w:after="0"/>
        <w:ind w:left="0"/>
        <w:jc w:val="both"/>
      </w:pPr>
      <w:r>
        <w:rPr>
          <w:rFonts w:ascii="Times New Roman"/>
          <w:b w:val="false"/>
          <w:i w:val="false"/>
          <w:color w:val="000000"/>
          <w:sz w:val="28"/>
        </w:rPr>
        <w:t>
      далалық малақай мен снуд;</w:t>
      </w:r>
    </w:p>
    <w:bookmarkEnd w:id="463"/>
    <w:bookmarkStart w:name="z484" w:id="464"/>
    <w:p>
      <w:pPr>
        <w:spacing w:after="0"/>
        <w:ind w:left="0"/>
        <w:jc w:val="both"/>
      </w:pPr>
      <w:r>
        <w:rPr>
          <w:rFonts w:ascii="Times New Roman"/>
          <w:b w:val="false"/>
          <w:i w:val="false"/>
          <w:color w:val="000000"/>
          <w:sz w:val="28"/>
        </w:rPr>
        <w:t>
      бүркеніш түсті далалық костюм;</w:t>
      </w:r>
    </w:p>
    <w:bookmarkEnd w:id="464"/>
    <w:bookmarkStart w:name="z485" w:id="465"/>
    <w:p>
      <w:pPr>
        <w:spacing w:after="0"/>
        <w:ind w:left="0"/>
        <w:jc w:val="both"/>
      </w:pPr>
      <w:r>
        <w:rPr>
          <w:rFonts w:ascii="Times New Roman"/>
          <w:b w:val="false"/>
          <w:i w:val="false"/>
          <w:color w:val="000000"/>
          <w:sz w:val="28"/>
        </w:rPr>
        <w:t>
      зәйтүн түстес футболка;</w:t>
      </w:r>
    </w:p>
    <w:bookmarkEnd w:id="465"/>
    <w:bookmarkStart w:name="z486" w:id="466"/>
    <w:p>
      <w:pPr>
        <w:spacing w:after="0"/>
        <w:ind w:left="0"/>
        <w:jc w:val="both"/>
      </w:pPr>
      <w:r>
        <w:rPr>
          <w:rFonts w:ascii="Times New Roman"/>
          <w:b w:val="false"/>
          <w:i w:val="false"/>
          <w:color w:val="000000"/>
          <w:sz w:val="28"/>
        </w:rPr>
        <w:t>
      бүркеніш түсті далалық қысқы костюм;</w:t>
      </w:r>
    </w:p>
    <w:bookmarkEnd w:id="466"/>
    <w:bookmarkStart w:name="z487" w:id="467"/>
    <w:p>
      <w:pPr>
        <w:spacing w:after="0"/>
        <w:ind w:left="0"/>
        <w:jc w:val="both"/>
      </w:pPr>
      <w:r>
        <w:rPr>
          <w:rFonts w:ascii="Times New Roman"/>
          <w:b w:val="false"/>
          <w:i w:val="false"/>
          <w:color w:val="000000"/>
          <w:sz w:val="28"/>
        </w:rPr>
        <w:t>
      қара түсті далалық қысқы бәтеңке;</w:t>
      </w:r>
    </w:p>
    <w:bookmarkEnd w:id="467"/>
    <w:bookmarkStart w:name="z488" w:id="468"/>
    <w:p>
      <w:pPr>
        <w:spacing w:after="0"/>
        <w:ind w:left="0"/>
        <w:jc w:val="both"/>
      </w:pPr>
      <w:r>
        <w:rPr>
          <w:rFonts w:ascii="Times New Roman"/>
          <w:b w:val="false"/>
          <w:i w:val="false"/>
          <w:color w:val="000000"/>
          <w:sz w:val="28"/>
        </w:rPr>
        <w:t>
      далалық белбеу;</w:t>
      </w:r>
    </w:p>
    <w:bookmarkEnd w:id="468"/>
    <w:bookmarkStart w:name="z489" w:id="469"/>
    <w:p>
      <w:pPr>
        <w:spacing w:after="0"/>
        <w:ind w:left="0"/>
        <w:jc w:val="both"/>
      </w:pPr>
      <w:r>
        <w:rPr>
          <w:rFonts w:ascii="Times New Roman"/>
          <w:b w:val="false"/>
          <w:i w:val="false"/>
          <w:color w:val="000000"/>
          <w:sz w:val="28"/>
        </w:rPr>
        <w:t>
      қара түсті қысқы қолғап.</w:t>
      </w:r>
    </w:p>
    <w:bookmarkEnd w:id="469"/>
    <w:bookmarkStart w:name="z490" w:id="470"/>
    <w:p>
      <w:pPr>
        <w:spacing w:after="0"/>
        <w:ind w:left="0"/>
        <w:jc w:val="both"/>
      </w:pPr>
      <w:r>
        <w:rPr>
          <w:rFonts w:ascii="Times New Roman"/>
          <w:b w:val="false"/>
          <w:i w:val="false"/>
          <w:color w:val="000000"/>
          <w:sz w:val="28"/>
        </w:rPr>
        <w:t>
      Мыналарды:</w:t>
      </w:r>
    </w:p>
    <w:bookmarkEnd w:id="470"/>
    <w:bookmarkStart w:name="z491" w:id="471"/>
    <w:p>
      <w:pPr>
        <w:spacing w:after="0"/>
        <w:ind w:left="0"/>
        <w:jc w:val="both"/>
      </w:pPr>
      <w:r>
        <w:rPr>
          <w:rFonts w:ascii="Times New Roman"/>
          <w:b w:val="false"/>
          <w:i w:val="false"/>
          <w:color w:val="000000"/>
          <w:sz w:val="28"/>
        </w:rPr>
        <w:t>
      жазғы далалық киім нысаны кезінде жазғы далалық бәтеңкенің орнына – тактикалық бәтеңке (крассовки), далалық кепидің орнына – далалық панама;</w:t>
      </w:r>
    </w:p>
    <w:bookmarkEnd w:id="471"/>
    <w:bookmarkStart w:name="z492" w:id="472"/>
    <w:p>
      <w:pPr>
        <w:spacing w:after="0"/>
        <w:ind w:left="0"/>
        <w:jc w:val="both"/>
      </w:pPr>
      <w:r>
        <w:rPr>
          <w:rFonts w:ascii="Times New Roman"/>
          <w:b w:val="false"/>
          <w:i w:val="false"/>
          <w:color w:val="000000"/>
          <w:sz w:val="28"/>
        </w:rPr>
        <w:t>
      қысқы далалық киім нысаны кезінде далалық малақайдың орнына тері құлақшын және қаракөл құлақшын киюге жол беріледі.</w:t>
      </w:r>
    </w:p>
    <w:bookmarkEnd w:id="472"/>
    <w:bookmarkStart w:name="z493" w:id="473"/>
    <w:p>
      <w:pPr>
        <w:spacing w:after="0"/>
        <w:ind w:left="0"/>
        <w:jc w:val="left"/>
      </w:pPr>
      <w:r>
        <w:rPr>
          <w:rFonts w:ascii="Times New Roman"/>
          <w:b/>
          <w:i w:val="false"/>
          <w:color w:val="000000"/>
        </w:rPr>
        <w:t xml:space="preserve"> 2-параграф. ҚК ӘТК әскери қызметші әйелдерінің әскери киім нысаны үлгілерінің сипаттамасы</w:t>
      </w:r>
    </w:p>
    <w:bookmarkEnd w:id="473"/>
    <w:bookmarkStart w:name="z494" w:id="474"/>
    <w:p>
      <w:pPr>
        <w:spacing w:after="0"/>
        <w:ind w:left="0"/>
        <w:jc w:val="both"/>
      </w:pPr>
      <w:r>
        <w:rPr>
          <w:rFonts w:ascii="Times New Roman"/>
          <w:b w:val="false"/>
          <w:i w:val="false"/>
          <w:color w:val="000000"/>
          <w:sz w:val="28"/>
        </w:rPr>
        <w:t>
      35. Салтанатты киім нысаны:</w:t>
      </w:r>
    </w:p>
    <w:bookmarkEnd w:id="474"/>
    <w:bookmarkStart w:name="z495" w:id="475"/>
    <w:p>
      <w:pPr>
        <w:spacing w:after="0"/>
        <w:ind w:left="0"/>
        <w:jc w:val="both"/>
      </w:pPr>
      <w:r>
        <w:rPr>
          <w:rFonts w:ascii="Times New Roman"/>
          <w:b w:val="false"/>
          <w:i w:val="false"/>
          <w:color w:val="000000"/>
          <w:sz w:val="28"/>
        </w:rPr>
        <w:t>
      1) № 1 нысан – әскери қызметші әйелдер үшін жазғы (78-сурет):</w:t>
      </w:r>
    </w:p>
    <w:bookmarkEnd w:id="475"/>
    <w:bookmarkStart w:name="z496" w:id="476"/>
    <w:p>
      <w:pPr>
        <w:spacing w:after="0"/>
        <w:ind w:left="0"/>
        <w:jc w:val="both"/>
      </w:pPr>
      <w:r>
        <w:rPr>
          <w:rFonts w:ascii="Times New Roman"/>
          <w:b w:val="false"/>
          <w:i w:val="false"/>
          <w:color w:val="000000"/>
          <w:sz w:val="28"/>
        </w:rPr>
        <w:t>
      ақ түсті салтанатты әйелдер қалпағы;</w:t>
      </w:r>
    </w:p>
    <w:bookmarkEnd w:id="476"/>
    <w:bookmarkStart w:name="z497" w:id="477"/>
    <w:p>
      <w:pPr>
        <w:spacing w:after="0"/>
        <w:ind w:left="0"/>
        <w:jc w:val="both"/>
      </w:pPr>
      <w:r>
        <w:rPr>
          <w:rFonts w:ascii="Times New Roman"/>
          <w:b w:val="false"/>
          <w:i w:val="false"/>
          <w:color w:val="000000"/>
          <w:sz w:val="28"/>
        </w:rPr>
        <w:t>
      ақ түсті салтанатты тужурка мен шалбар;</w:t>
      </w:r>
    </w:p>
    <w:bookmarkEnd w:id="477"/>
    <w:bookmarkStart w:name="z498" w:id="478"/>
    <w:p>
      <w:pPr>
        <w:spacing w:after="0"/>
        <w:ind w:left="0"/>
        <w:jc w:val="both"/>
      </w:pPr>
      <w:r>
        <w:rPr>
          <w:rFonts w:ascii="Times New Roman"/>
          <w:b w:val="false"/>
          <w:i w:val="false"/>
          <w:color w:val="000000"/>
          <w:sz w:val="28"/>
        </w:rPr>
        <w:t>
      салтанатты жейде;</w:t>
      </w:r>
    </w:p>
    <w:bookmarkEnd w:id="478"/>
    <w:bookmarkStart w:name="z499" w:id="479"/>
    <w:p>
      <w:pPr>
        <w:spacing w:after="0"/>
        <w:ind w:left="0"/>
        <w:jc w:val="both"/>
      </w:pPr>
      <w:r>
        <w:rPr>
          <w:rFonts w:ascii="Times New Roman"/>
          <w:b w:val="false"/>
          <w:i w:val="false"/>
          <w:color w:val="000000"/>
          <w:sz w:val="28"/>
        </w:rPr>
        <w:t>
      қара түсті салтанатты әйелдер галстугі;</w:t>
      </w:r>
    </w:p>
    <w:bookmarkEnd w:id="479"/>
    <w:bookmarkStart w:name="z500" w:id="480"/>
    <w:p>
      <w:pPr>
        <w:spacing w:after="0"/>
        <w:ind w:left="0"/>
        <w:jc w:val="both"/>
      </w:pPr>
      <w:r>
        <w:rPr>
          <w:rFonts w:ascii="Times New Roman"/>
          <w:b w:val="false"/>
          <w:i w:val="false"/>
          <w:color w:val="000000"/>
          <w:sz w:val="28"/>
        </w:rPr>
        <w:t>
      ақ түсті туфли;</w:t>
      </w:r>
    </w:p>
    <w:bookmarkEnd w:id="480"/>
    <w:bookmarkStart w:name="z501" w:id="481"/>
    <w:p>
      <w:pPr>
        <w:spacing w:after="0"/>
        <w:ind w:left="0"/>
        <w:jc w:val="both"/>
      </w:pPr>
      <w:r>
        <w:rPr>
          <w:rFonts w:ascii="Times New Roman"/>
          <w:b w:val="false"/>
          <w:i w:val="false"/>
          <w:color w:val="000000"/>
          <w:sz w:val="28"/>
        </w:rPr>
        <w:t>
      салтанатты белдік;</w:t>
      </w:r>
    </w:p>
    <w:bookmarkEnd w:id="481"/>
    <w:bookmarkStart w:name="z502" w:id="482"/>
    <w:p>
      <w:pPr>
        <w:spacing w:after="0"/>
        <w:ind w:left="0"/>
        <w:jc w:val="both"/>
      </w:pPr>
      <w:r>
        <w:rPr>
          <w:rFonts w:ascii="Times New Roman"/>
          <w:b w:val="false"/>
          <w:i w:val="false"/>
          <w:color w:val="000000"/>
          <w:sz w:val="28"/>
        </w:rPr>
        <w:t>
      алтын түстес салтанатты аксельбант;</w:t>
      </w:r>
    </w:p>
    <w:bookmarkEnd w:id="482"/>
    <w:bookmarkStart w:name="z503" w:id="483"/>
    <w:p>
      <w:pPr>
        <w:spacing w:after="0"/>
        <w:ind w:left="0"/>
        <w:jc w:val="both"/>
      </w:pPr>
      <w:r>
        <w:rPr>
          <w:rFonts w:ascii="Times New Roman"/>
          <w:b w:val="false"/>
          <w:i w:val="false"/>
          <w:color w:val="000000"/>
          <w:sz w:val="28"/>
        </w:rPr>
        <w:t>
      салтанатты қолғап;</w:t>
      </w:r>
    </w:p>
    <w:bookmarkEnd w:id="483"/>
    <w:bookmarkStart w:name="z504" w:id="484"/>
    <w:p>
      <w:pPr>
        <w:spacing w:after="0"/>
        <w:ind w:left="0"/>
        <w:jc w:val="both"/>
      </w:pPr>
      <w:r>
        <w:rPr>
          <w:rFonts w:ascii="Times New Roman"/>
          <w:b w:val="false"/>
          <w:i w:val="false"/>
          <w:color w:val="000000"/>
          <w:sz w:val="28"/>
        </w:rPr>
        <w:t>
      2) № 2 нысан – әскери қызметші әйелдер үшін жазғы (79-сурет):</w:t>
      </w:r>
    </w:p>
    <w:bookmarkEnd w:id="484"/>
    <w:bookmarkStart w:name="z505" w:id="485"/>
    <w:p>
      <w:pPr>
        <w:spacing w:after="0"/>
        <w:ind w:left="0"/>
        <w:jc w:val="both"/>
      </w:pPr>
      <w:r>
        <w:rPr>
          <w:rFonts w:ascii="Times New Roman"/>
          <w:b w:val="false"/>
          <w:i w:val="false"/>
          <w:color w:val="000000"/>
          <w:sz w:val="28"/>
        </w:rPr>
        <w:t>
      ақ түсті салтанатты әйелдер қалпағы;</w:t>
      </w:r>
    </w:p>
    <w:bookmarkEnd w:id="485"/>
    <w:bookmarkStart w:name="z506" w:id="486"/>
    <w:p>
      <w:pPr>
        <w:spacing w:after="0"/>
        <w:ind w:left="0"/>
        <w:jc w:val="both"/>
      </w:pPr>
      <w:r>
        <w:rPr>
          <w:rFonts w:ascii="Times New Roman"/>
          <w:b w:val="false"/>
          <w:i w:val="false"/>
          <w:color w:val="000000"/>
          <w:sz w:val="28"/>
        </w:rPr>
        <w:t>
      қара түсті салтанатты тужурка мен шалбар;</w:t>
      </w:r>
    </w:p>
    <w:bookmarkEnd w:id="486"/>
    <w:bookmarkStart w:name="z507" w:id="487"/>
    <w:p>
      <w:pPr>
        <w:spacing w:after="0"/>
        <w:ind w:left="0"/>
        <w:jc w:val="both"/>
      </w:pPr>
      <w:r>
        <w:rPr>
          <w:rFonts w:ascii="Times New Roman"/>
          <w:b w:val="false"/>
          <w:i w:val="false"/>
          <w:color w:val="000000"/>
          <w:sz w:val="28"/>
        </w:rPr>
        <w:t>
      салтанатты жейде;</w:t>
      </w:r>
    </w:p>
    <w:bookmarkEnd w:id="487"/>
    <w:bookmarkStart w:name="z508" w:id="488"/>
    <w:p>
      <w:pPr>
        <w:spacing w:after="0"/>
        <w:ind w:left="0"/>
        <w:jc w:val="both"/>
      </w:pPr>
      <w:r>
        <w:rPr>
          <w:rFonts w:ascii="Times New Roman"/>
          <w:b w:val="false"/>
          <w:i w:val="false"/>
          <w:color w:val="000000"/>
          <w:sz w:val="28"/>
        </w:rPr>
        <w:t>
      қара түсті салтанатты әйелдер галстугі;</w:t>
      </w:r>
    </w:p>
    <w:bookmarkEnd w:id="488"/>
    <w:bookmarkStart w:name="z509" w:id="489"/>
    <w:p>
      <w:pPr>
        <w:spacing w:after="0"/>
        <w:ind w:left="0"/>
        <w:jc w:val="both"/>
      </w:pPr>
      <w:r>
        <w:rPr>
          <w:rFonts w:ascii="Times New Roman"/>
          <w:b w:val="false"/>
          <w:i w:val="false"/>
          <w:color w:val="000000"/>
          <w:sz w:val="28"/>
        </w:rPr>
        <w:t>
      ақ түсті туфли;</w:t>
      </w:r>
    </w:p>
    <w:bookmarkEnd w:id="489"/>
    <w:bookmarkStart w:name="z510" w:id="490"/>
    <w:p>
      <w:pPr>
        <w:spacing w:after="0"/>
        <w:ind w:left="0"/>
        <w:jc w:val="both"/>
      </w:pPr>
      <w:r>
        <w:rPr>
          <w:rFonts w:ascii="Times New Roman"/>
          <w:b w:val="false"/>
          <w:i w:val="false"/>
          <w:color w:val="000000"/>
          <w:sz w:val="28"/>
        </w:rPr>
        <w:t>
      салтанатты белдік;</w:t>
      </w:r>
    </w:p>
    <w:bookmarkEnd w:id="490"/>
    <w:bookmarkStart w:name="z511" w:id="491"/>
    <w:p>
      <w:pPr>
        <w:spacing w:after="0"/>
        <w:ind w:left="0"/>
        <w:jc w:val="both"/>
      </w:pPr>
      <w:r>
        <w:rPr>
          <w:rFonts w:ascii="Times New Roman"/>
          <w:b w:val="false"/>
          <w:i w:val="false"/>
          <w:color w:val="000000"/>
          <w:sz w:val="28"/>
        </w:rPr>
        <w:t>
      алтын түстес салтанатты аксельбант;</w:t>
      </w:r>
    </w:p>
    <w:bookmarkEnd w:id="491"/>
    <w:bookmarkStart w:name="z512" w:id="492"/>
    <w:p>
      <w:pPr>
        <w:spacing w:after="0"/>
        <w:ind w:left="0"/>
        <w:jc w:val="both"/>
      </w:pPr>
      <w:r>
        <w:rPr>
          <w:rFonts w:ascii="Times New Roman"/>
          <w:b w:val="false"/>
          <w:i w:val="false"/>
          <w:color w:val="000000"/>
          <w:sz w:val="28"/>
        </w:rPr>
        <w:t>
      салтанатты қолғап;</w:t>
      </w:r>
    </w:p>
    <w:bookmarkEnd w:id="492"/>
    <w:bookmarkStart w:name="z513" w:id="493"/>
    <w:p>
      <w:pPr>
        <w:spacing w:after="0"/>
        <w:ind w:left="0"/>
        <w:jc w:val="both"/>
      </w:pPr>
      <w:r>
        <w:rPr>
          <w:rFonts w:ascii="Times New Roman"/>
          <w:b w:val="false"/>
          <w:i w:val="false"/>
          <w:color w:val="000000"/>
          <w:sz w:val="28"/>
        </w:rPr>
        <w:t>
      3) әскери қызметші әйелдер үшін қысқы нысан (80-сурет):</w:t>
      </w:r>
    </w:p>
    <w:bookmarkEnd w:id="493"/>
    <w:bookmarkStart w:name="z514" w:id="494"/>
    <w:p>
      <w:pPr>
        <w:spacing w:after="0"/>
        <w:ind w:left="0"/>
        <w:jc w:val="both"/>
      </w:pPr>
      <w:r>
        <w:rPr>
          <w:rFonts w:ascii="Times New Roman"/>
          <w:b w:val="false"/>
          <w:i w:val="false"/>
          <w:color w:val="000000"/>
          <w:sz w:val="28"/>
        </w:rPr>
        <w:t>
      қара түсті тері құлақшын (бірінші дәрежелі капитанда және полковникте – күнқағары бар қара түсті қаракөл малақай);</w:t>
      </w:r>
    </w:p>
    <w:bookmarkEnd w:id="494"/>
    <w:bookmarkStart w:name="z515" w:id="495"/>
    <w:p>
      <w:pPr>
        <w:spacing w:after="0"/>
        <w:ind w:left="0"/>
        <w:jc w:val="both"/>
      </w:pPr>
      <w:r>
        <w:rPr>
          <w:rFonts w:ascii="Times New Roman"/>
          <w:b w:val="false"/>
          <w:i w:val="false"/>
          <w:color w:val="000000"/>
          <w:sz w:val="28"/>
        </w:rPr>
        <w:t>
      қара түсті тері жағасы бар (бірінші дәрежелі капитанда және полковникте – қара түсті қаракөл жаға) қара түсті қысқы пальто;</w:t>
      </w:r>
    </w:p>
    <w:bookmarkEnd w:id="495"/>
    <w:bookmarkStart w:name="z516" w:id="496"/>
    <w:p>
      <w:pPr>
        <w:spacing w:after="0"/>
        <w:ind w:left="0"/>
        <w:jc w:val="both"/>
      </w:pPr>
      <w:r>
        <w:rPr>
          <w:rFonts w:ascii="Times New Roman"/>
          <w:b w:val="false"/>
          <w:i w:val="false"/>
          <w:color w:val="000000"/>
          <w:sz w:val="28"/>
        </w:rPr>
        <w:t>
      қара түсті салтанатты тужурка мен шалбар;</w:t>
      </w:r>
    </w:p>
    <w:bookmarkEnd w:id="496"/>
    <w:bookmarkStart w:name="z517" w:id="497"/>
    <w:p>
      <w:pPr>
        <w:spacing w:after="0"/>
        <w:ind w:left="0"/>
        <w:jc w:val="both"/>
      </w:pPr>
      <w:r>
        <w:rPr>
          <w:rFonts w:ascii="Times New Roman"/>
          <w:b w:val="false"/>
          <w:i w:val="false"/>
          <w:color w:val="000000"/>
          <w:sz w:val="28"/>
        </w:rPr>
        <w:t>
      салтанатты жейде;</w:t>
      </w:r>
    </w:p>
    <w:bookmarkEnd w:id="497"/>
    <w:bookmarkStart w:name="z518" w:id="498"/>
    <w:p>
      <w:pPr>
        <w:spacing w:after="0"/>
        <w:ind w:left="0"/>
        <w:jc w:val="both"/>
      </w:pPr>
      <w:r>
        <w:rPr>
          <w:rFonts w:ascii="Times New Roman"/>
          <w:b w:val="false"/>
          <w:i w:val="false"/>
          <w:color w:val="000000"/>
          <w:sz w:val="28"/>
        </w:rPr>
        <w:t>
      қара түсті салтанатты әйелдер галстугі;</w:t>
      </w:r>
    </w:p>
    <w:bookmarkEnd w:id="498"/>
    <w:bookmarkStart w:name="z519" w:id="499"/>
    <w:p>
      <w:pPr>
        <w:spacing w:after="0"/>
        <w:ind w:left="0"/>
        <w:jc w:val="both"/>
      </w:pPr>
      <w:r>
        <w:rPr>
          <w:rFonts w:ascii="Times New Roman"/>
          <w:b w:val="false"/>
          <w:i w:val="false"/>
          <w:color w:val="000000"/>
          <w:sz w:val="28"/>
        </w:rPr>
        <w:t>
      қара түсті қонышы қысқа қысқы етік;</w:t>
      </w:r>
    </w:p>
    <w:bookmarkEnd w:id="499"/>
    <w:bookmarkStart w:name="z520" w:id="500"/>
    <w:p>
      <w:pPr>
        <w:spacing w:after="0"/>
        <w:ind w:left="0"/>
        <w:jc w:val="both"/>
      </w:pPr>
      <w:r>
        <w:rPr>
          <w:rFonts w:ascii="Times New Roman"/>
          <w:b w:val="false"/>
          <w:i w:val="false"/>
          <w:color w:val="000000"/>
          <w:sz w:val="28"/>
        </w:rPr>
        <w:t>
      салтанатты белбеу;</w:t>
      </w:r>
    </w:p>
    <w:bookmarkEnd w:id="500"/>
    <w:bookmarkStart w:name="z521" w:id="501"/>
    <w:p>
      <w:pPr>
        <w:spacing w:after="0"/>
        <w:ind w:left="0"/>
        <w:jc w:val="both"/>
      </w:pPr>
      <w:r>
        <w:rPr>
          <w:rFonts w:ascii="Times New Roman"/>
          <w:b w:val="false"/>
          <w:i w:val="false"/>
          <w:color w:val="000000"/>
          <w:sz w:val="28"/>
        </w:rPr>
        <w:t>
      алтын түстес салтанатты аксельбант;</w:t>
      </w:r>
    </w:p>
    <w:bookmarkEnd w:id="501"/>
    <w:bookmarkStart w:name="z522" w:id="502"/>
    <w:p>
      <w:pPr>
        <w:spacing w:after="0"/>
        <w:ind w:left="0"/>
        <w:jc w:val="both"/>
      </w:pPr>
      <w:r>
        <w:rPr>
          <w:rFonts w:ascii="Times New Roman"/>
          <w:b w:val="false"/>
          <w:i w:val="false"/>
          <w:color w:val="000000"/>
          <w:sz w:val="28"/>
        </w:rPr>
        <w:t>
      қысқы салтанатты қолғап;</w:t>
      </w:r>
    </w:p>
    <w:bookmarkEnd w:id="502"/>
    <w:bookmarkStart w:name="z523" w:id="503"/>
    <w:p>
      <w:pPr>
        <w:spacing w:after="0"/>
        <w:ind w:left="0"/>
        <w:jc w:val="both"/>
      </w:pPr>
      <w:r>
        <w:rPr>
          <w:rFonts w:ascii="Times New Roman"/>
          <w:b w:val="false"/>
          <w:i w:val="false"/>
          <w:color w:val="000000"/>
          <w:sz w:val="28"/>
        </w:rPr>
        <w:t>
      салтанатты кашне.</w:t>
      </w:r>
    </w:p>
    <w:bookmarkEnd w:id="503"/>
    <w:bookmarkStart w:name="z524" w:id="504"/>
    <w:p>
      <w:pPr>
        <w:spacing w:after="0"/>
        <w:ind w:left="0"/>
        <w:jc w:val="both"/>
      </w:pPr>
      <w:r>
        <w:rPr>
          <w:rFonts w:ascii="Times New Roman"/>
          <w:b w:val="false"/>
          <w:i w:val="false"/>
          <w:color w:val="000000"/>
          <w:sz w:val="28"/>
        </w:rPr>
        <w:t>
      Халықаралық және республикалық маңызы бар іс-шараға қатысу кезінде ақ түсті тужурка мен қара түсті шалбар киюге жол беріледі. Бұл ретте тужуркаға планкадағы орден лентасы мен медаль лентасы тағылады.</w:t>
      </w:r>
    </w:p>
    <w:bookmarkEnd w:id="504"/>
    <w:bookmarkStart w:name="z525" w:id="505"/>
    <w:p>
      <w:pPr>
        <w:spacing w:after="0"/>
        <w:ind w:left="0"/>
        <w:jc w:val="both"/>
      </w:pPr>
      <w:r>
        <w:rPr>
          <w:rFonts w:ascii="Times New Roman"/>
          <w:b w:val="false"/>
          <w:i w:val="false"/>
          <w:color w:val="000000"/>
          <w:sz w:val="28"/>
        </w:rPr>
        <w:t>
      36. Салтанатты киім нысаны кезінде тужуркаға ерекшелік белгісі және ведомстволық айырым төсбелгісі тағылады. Сонымен қатар халықаралық маңызы бар іс-шараға қатысу кезінде салтанатты киім нысанында ерекшелік белгісінің орнына планкадағы орден лентасы мен медаль лентасын тағуға жол беріледі.</w:t>
      </w:r>
    </w:p>
    <w:bookmarkEnd w:id="505"/>
    <w:bookmarkStart w:name="z526" w:id="506"/>
    <w:p>
      <w:pPr>
        <w:spacing w:after="0"/>
        <w:ind w:left="0"/>
        <w:jc w:val="both"/>
      </w:pPr>
      <w:r>
        <w:rPr>
          <w:rFonts w:ascii="Times New Roman"/>
          <w:b w:val="false"/>
          <w:i w:val="false"/>
          <w:color w:val="000000"/>
          <w:sz w:val="28"/>
        </w:rPr>
        <w:t>
      37. Күнделікті киім нысаны:</w:t>
      </w:r>
    </w:p>
    <w:bookmarkEnd w:id="506"/>
    <w:bookmarkStart w:name="z527" w:id="507"/>
    <w:p>
      <w:pPr>
        <w:spacing w:after="0"/>
        <w:ind w:left="0"/>
        <w:jc w:val="both"/>
      </w:pPr>
      <w:r>
        <w:rPr>
          <w:rFonts w:ascii="Times New Roman"/>
          <w:b w:val="false"/>
          <w:i w:val="false"/>
          <w:color w:val="000000"/>
          <w:sz w:val="28"/>
        </w:rPr>
        <w:t>
      1) жазғы (81-сурет):</w:t>
      </w:r>
    </w:p>
    <w:bookmarkEnd w:id="507"/>
    <w:bookmarkStart w:name="z528" w:id="508"/>
    <w:p>
      <w:pPr>
        <w:spacing w:after="0"/>
        <w:ind w:left="0"/>
        <w:jc w:val="both"/>
      </w:pPr>
      <w:r>
        <w:rPr>
          <w:rFonts w:ascii="Times New Roman"/>
          <w:b w:val="false"/>
          <w:i w:val="false"/>
          <w:color w:val="000000"/>
          <w:sz w:val="28"/>
        </w:rPr>
        <w:t>
      қара түсті күнделікті кепи;</w:t>
      </w:r>
    </w:p>
    <w:bookmarkEnd w:id="508"/>
    <w:bookmarkStart w:name="z529" w:id="509"/>
    <w:p>
      <w:pPr>
        <w:spacing w:after="0"/>
        <w:ind w:left="0"/>
        <w:jc w:val="both"/>
      </w:pPr>
      <w:r>
        <w:rPr>
          <w:rFonts w:ascii="Times New Roman"/>
          <w:b w:val="false"/>
          <w:i w:val="false"/>
          <w:color w:val="000000"/>
          <w:sz w:val="28"/>
        </w:rPr>
        <w:t>
      қара түсті күнделікті костюм;</w:t>
      </w:r>
    </w:p>
    <w:bookmarkEnd w:id="509"/>
    <w:bookmarkStart w:name="z530" w:id="510"/>
    <w:p>
      <w:pPr>
        <w:spacing w:after="0"/>
        <w:ind w:left="0"/>
        <w:jc w:val="both"/>
      </w:pPr>
      <w:r>
        <w:rPr>
          <w:rFonts w:ascii="Times New Roman"/>
          <w:b w:val="false"/>
          <w:i w:val="false"/>
          <w:color w:val="000000"/>
          <w:sz w:val="28"/>
        </w:rPr>
        <w:t>
      қара көк жолақты жеңі жоқ тельняшка;</w:t>
      </w:r>
    </w:p>
    <w:bookmarkEnd w:id="510"/>
    <w:bookmarkStart w:name="z531" w:id="511"/>
    <w:p>
      <w:pPr>
        <w:spacing w:after="0"/>
        <w:ind w:left="0"/>
        <w:jc w:val="both"/>
      </w:pPr>
      <w:r>
        <w:rPr>
          <w:rFonts w:ascii="Times New Roman"/>
          <w:b w:val="false"/>
          <w:i w:val="false"/>
          <w:color w:val="000000"/>
          <w:sz w:val="28"/>
        </w:rPr>
        <w:t>
      қара түсті туфли;</w:t>
      </w:r>
    </w:p>
    <w:bookmarkEnd w:id="511"/>
    <w:bookmarkStart w:name="z532" w:id="512"/>
    <w:p>
      <w:pPr>
        <w:spacing w:after="0"/>
        <w:ind w:left="0"/>
        <w:jc w:val="both"/>
      </w:pPr>
      <w:r>
        <w:rPr>
          <w:rFonts w:ascii="Times New Roman"/>
          <w:b w:val="false"/>
          <w:i w:val="false"/>
          <w:color w:val="000000"/>
          <w:sz w:val="28"/>
        </w:rPr>
        <w:t>
      2) маусымдық (83-сурет):</w:t>
      </w:r>
    </w:p>
    <w:bookmarkEnd w:id="512"/>
    <w:bookmarkStart w:name="z533" w:id="513"/>
    <w:p>
      <w:pPr>
        <w:spacing w:after="0"/>
        <w:ind w:left="0"/>
        <w:jc w:val="both"/>
      </w:pPr>
      <w:r>
        <w:rPr>
          <w:rFonts w:ascii="Times New Roman"/>
          <w:b w:val="false"/>
          <w:i w:val="false"/>
          <w:color w:val="000000"/>
          <w:sz w:val="28"/>
        </w:rPr>
        <w:t>
      қара түсті күнделікті кепи;</w:t>
      </w:r>
    </w:p>
    <w:bookmarkEnd w:id="513"/>
    <w:bookmarkStart w:name="z534" w:id="514"/>
    <w:p>
      <w:pPr>
        <w:spacing w:after="0"/>
        <w:ind w:left="0"/>
        <w:jc w:val="both"/>
      </w:pPr>
      <w:r>
        <w:rPr>
          <w:rFonts w:ascii="Times New Roman"/>
          <w:b w:val="false"/>
          <w:i w:val="false"/>
          <w:color w:val="000000"/>
          <w:sz w:val="28"/>
        </w:rPr>
        <w:t>
      қара түсті маусымдық күртеше;</w:t>
      </w:r>
    </w:p>
    <w:bookmarkEnd w:id="514"/>
    <w:bookmarkStart w:name="z535" w:id="515"/>
    <w:p>
      <w:pPr>
        <w:spacing w:after="0"/>
        <w:ind w:left="0"/>
        <w:jc w:val="both"/>
      </w:pPr>
      <w:r>
        <w:rPr>
          <w:rFonts w:ascii="Times New Roman"/>
          <w:b w:val="false"/>
          <w:i w:val="false"/>
          <w:color w:val="000000"/>
          <w:sz w:val="28"/>
        </w:rPr>
        <w:t>
      қара түсті күнделікті костюм;</w:t>
      </w:r>
    </w:p>
    <w:bookmarkEnd w:id="515"/>
    <w:bookmarkStart w:name="z536" w:id="516"/>
    <w:p>
      <w:pPr>
        <w:spacing w:after="0"/>
        <w:ind w:left="0"/>
        <w:jc w:val="both"/>
      </w:pPr>
      <w:r>
        <w:rPr>
          <w:rFonts w:ascii="Times New Roman"/>
          <w:b w:val="false"/>
          <w:i w:val="false"/>
          <w:color w:val="000000"/>
          <w:sz w:val="28"/>
        </w:rPr>
        <w:t>
      қара көк жолақты жеңді тельняшка;</w:t>
      </w:r>
    </w:p>
    <w:bookmarkEnd w:id="516"/>
    <w:bookmarkStart w:name="z537" w:id="517"/>
    <w:p>
      <w:pPr>
        <w:spacing w:after="0"/>
        <w:ind w:left="0"/>
        <w:jc w:val="both"/>
      </w:pPr>
      <w:r>
        <w:rPr>
          <w:rFonts w:ascii="Times New Roman"/>
          <w:b w:val="false"/>
          <w:i w:val="false"/>
          <w:color w:val="000000"/>
          <w:sz w:val="28"/>
        </w:rPr>
        <w:t>
      қара түсті туфли;</w:t>
      </w:r>
    </w:p>
    <w:bookmarkEnd w:id="517"/>
    <w:bookmarkStart w:name="z538" w:id="518"/>
    <w:p>
      <w:pPr>
        <w:spacing w:after="0"/>
        <w:ind w:left="0"/>
        <w:jc w:val="both"/>
      </w:pPr>
      <w:r>
        <w:rPr>
          <w:rFonts w:ascii="Times New Roman"/>
          <w:b w:val="false"/>
          <w:i w:val="false"/>
          <w:color w:val="000000"/>
          <w:sz w:val="28"/>
        </w:rPr>
        <w:t>
      3) қысқы (84-сурет):</w:t>
      </w:r>
    </w:p>
    <w:bookmarkEnd w:id="518"/>
    <w:bookmarkStart w:name="z539" w:id="519"/>
    <w:p>
      <w:pPr>
        <w:spacing w:after="0"/>
        <w:ind w:left="0"/>
        <w:jc w:val="both"/>
      </w:pPr>
      <w:r>
        <w:rPr>
          <w:rFonts w:ascii="Times New Roman"/>
          <w:b w:val="false"/>
          <w:i w:val="false"/>
          <w:color w:val="000000"/>
          <w:sz w:val="28"/>
        </w:rPr>
        <w:t>
      қара түсті тері құлақшын (бірінші дәрежелі капитанда және полковникте – күнқағары бар қара түсті қаракөл малақай);</w:t>
      </w:r>
    </w:p>
    <w:bookmarkEnd w:id="519"/>
    <w:bookmarkStart w:name="z540" w:id="520"/>
    <w:p>
      <w:pPr>
        <w:spacing w:after="0"/>
        <w:ind w:left="0"/>
        <w:jc w:val="both"/>
      </w:pPr>
      <w:r>
        <w:rPr>
          <w:rFonts w:ascii="Times New Roman"/>
          <w:b w:val="false"/>
          <w:i w:val="false"/>
          <w:color w:val="000000"/>
          <w:sz w:val="28"/>
        </w:rPr>
        <w:t>
      қара түсті қысқы күртеше;</w:t>
      </w:r>
    </w:p>
    <w:bookmarkEnd w:id="520"/>
    <w:bookmarkStart w:name="z541" w:id="521"/>
    <w:p>
      <w:pPr>
        <w:spacing w:after="0"/>
        <w:ind w:left="0"/>
        <w:jc w:val="both"/>
      </w:pPr>
      <w:r>
        <w:rPr>
          <w:rFonts w:ascii="Times New Roman"/>
          <w:b w:val="false"/>
          <w:i w:val="false"/>
          <w:color w:val="000000"/>
          <w:sz w:val="28"/>
        </w:rPr>
        <w:t>
      қара түсті күнделікті костюм;</w:t>
      </w:r>
    </w:p>
    <w:bookmarkEnd w:id="521"/>
    <w:bookmarkStart w:name="z542" w:id="522"/>
    <w:p>
      <w:pPr>
        <w:spacing w:after="0"/>
        <w:ind w:left="0"/>
        <w:jc w:val="both"/>
      </w:pPr>
      <w:r>
        <w:rPr>
          <w:rFonts w:ascii="Times New Roman"/>
          <w:b w:val="false"/>
          <w:i w:val="false"/>
          <w:color w:val="000000"/>
          <w:sz w:val="28"/>
        </w:rPr>
        <w:t>
      қара көк жолақты жеңді тельняшка;</w:t>
      </w:r>
    </w:p>
    <w:bookmarkEnd w:id="522"/>
    <w:bookmarkStart w:name="z543" w:id="523"/>
    <w:p>
      <w:pPr>
        <w:spacing w:after="0"/>
        <w:ind w:left="0"/>
        <w:jc w:val="both"/>
      </w:pPr>
      <w:r>
        <w:rPr>
          <w:rFonts w:ascii="Times New Roman"/>
          <w:b w:val="false"/>
          <w:i w:val="false"/>
          <w:color w:val="000000"/>
          <w:sz w:val="28"/>
        </w:rPr>
        <w:t>
      қара түсті қонышы қысқа қысқы етік;</w:t>
      </w:r>
    </w:p>
    <w:bookmarkEnd w:id="523"/>
    <w:bookmarkStart w:name="z544" w:id="524"/>
    <w:p>
      <w:pPr>
        <w:spacing w:after="0"/>
        <w:ind w:left="0"/>
        <w:jc w:val="both"/>
      </w:pPr>
      <w:r>
        <w:rPr>
          <w:rFonts w:ascii="Times New Roman"/>
          <w:b w:val="false"/>
          <w:i w:val="false"/>
          <w:color w:val="000000"/>
          <w:sz w:val="28"/>
        </w:rPr>
        <w:t>
      қара түсті қысқы қолғап.</w:t>
      </w:r>
    </w:p>
    <w:bookmarkEnd w:id="524"/>
    <w:bookmarkStart w:name="z545" w:id="525"/>
    <w:p>
      <w:pPr>
        <w:spacing w:after="0"/>
        <w:ind w:left="0"/>
        <w:jc w:val="both"/>
      </w:pPr>
      <w:r>
        <w:rPr>
          <w:rFonts w:ascii="Times New Roman"/>
          <w:b w:val="false"/>
          <w:i w:val="false"/>
          <w:color w:val="000000"/>
          <w:sz w:val="28"/>
        </w:rPr>
        <w:t>
      Жазғы күнделікті киім нысаны кезінде ыстық ауа райында күнделікті кепи мен қысқа жеңді күнделікті костюм киюге жол беріледі (82-сурет).</w:t>
      </w:r>
    </w:p>
    <w:bookmarkEnd w:id="525"/>
    <w:bookmarkStart w:name="z546" w:id="526"/>
    <w:p>
      <w:pPr>
        <w:spacing w:after="0"/>
        <w:ind w:left="0"/>
        <w:jc w:val="both"/>
      </w:pPr>
      <w:r>
        <w:rPr>
          <w:rFonts w:ascii="Times New Roman"/>
          <w:b w:val="false"/>
          <w:i w:val="false"/>
          <w:color w:val="000000"/>
          <w:sz w:val="28"/>
        </w:rPr>
        <w:t>
      38. Далалық киім нысаны:</w:t>
      </w:r>
    </w:p>
    <w:bookmarkEnd w:id="526"/>
    <w:bookmarkStart w:name="z547" w:id="527"/>
    <w:p>
      <w:pPr>
        <w:spacing w:after="0"/>
        <w:ind w:left="0"/>
        <w:jc w:val="both"/>
      </w:pPr>
      <w:r>
        <w:rPr>
          <w:rFonts w:ascii="Times New Roman"/>
          <w:b w:val="false"/>
          <w:i w:val="false"/>
          <w:color w:val="000000"/>
          <w:sz w:val="28"/>
        </w:rPr>
        <w:t>
      1) жазғы (85-сурет):</w:t>
      </w:r>
    </w:p>
    <w:bookmarkEnd w:id="527"/>
    <w:bookmarkStart w:name="z548" w:id="528"/>
    <w:p>
      <w:pPr>
        <w:spacing w:after="0"/>
        <w:ind w:left="0"/>
        <w:jc w:val="both"/>
      </w:pPr>
      <w:r>
        <w:rPr>
          <w:rFonts w:ascii="Times New Roman"/>
          <w:b w:val="false"/>
          <w:i w:val="false"/>
          <w:color w:val="000000"/>
          <w:sz w:val="28"/>
        </w:rPr>
        <w:t>
      бүркеніш түсті далалық кепи;</w:t>
      </w:r>
    </w:p>
    <w:bookmarkEnd w:id="528"/>
    <w:bookmarkStart w:name="z549" w:id="529"/>
    <w:p>
      <w:pPr>
        <w:spacing w:after="0"/>
        <w:ind w:left="0"/>
        <w:jc w:val="both"/>
      </w:pPr>
      <w:r>
        <w:rPr>
          <w:rFonts w:ascii="Times New Roman"/>
          <w:b w:val="false"/>
          <w:i w:val="false"/>
          <w:color w:val="000000"/>
          <w:sz w:val="28"/>
        </w:rPr>
        <w:t>
      бүркеніш түсті далалық костюм;</w:t>
      </w:r>
    </w:p>
    <w:bookmarkEnd w:id="529"/>
    <w:bookmarkStart w:name="z550" w:id="530"/>
    <w:p>
      <w:pPr>
        <w:spacing w:after="0"/>
        <w:ind w:left="0"/>
        <w:jc w:val="both"/>
      </w:pPr>
      <w:r>
        <w:rPr>
          <w:rFonts w:ascii="Times New Roman"/>
          <w:b w:val="false"/>
          <w:i w:val="false"/>
          <w:color w:val="000000"/>
          <w:sz w:val="28"/>
        </w:rPr>
        <w:t>
      қара көк жолақты жеңі жоқ тельняшка;</w:t>
      </w:r>
    </w:p>
    <w:bookmarkEnd w:id="530"/>
    <w:bookmarkStart w:name="z551" w:id="531"/>
    <w:p>
      <w:pPr>
        <w:spacing w:after="0"/>
        <w:ind w:left="0"/>
        <w:jc w:val="both"/>
      </w:pPr>
      <w:r>
        <w:rPr>
          <w:rFonts w:ascii="Times New Roman"/>
          <w:b w:val="false"/>
          <w:i w:val="false"/>
          <w:color w:val="000000"/>
          <w:sz w:val="28"/>
        </w:rPr>
        <w:t>
      далалық белбеу;</w:t>
      </w:r>
    </w:p>
    <w:bookmarkEnd w:id="531"/>
    <w:bookmarkStart w:name="z552" w:id="532"/>
    <w:p>
      <w:pPr>
        <w:spacing w:after="0"/>
        <w:ind w:left="0"/>
        <w:jc w:val="both"/>
      </w:pPr>
      <w:r>
        <w:rPr>
          <w:rFonts w:ascii="Times New Roman"/>
          <w:b w:val="false"/>
          <w:i w:val="false"/>
          <w:color w:val="000000"/>
          <w:sz w:val="28"/>
        </w:rPr>
        <w:t>
      жазғы далалық бәтеңке;</w:t>
      </w:r>
    </w:p>
    <w:bookmarkEnd w:id="532"/>
    <w:bookmarkStart w:name="z553" w:id="533"/>
    <w:p>
      <w:pPr>
        <w:spacing w:after="0"/>
        <w:ind w:left="0"/>
        <w:jc w:val="both"/>
      </w:pPr>
      <w:r>
        <w:rPr>
          <w:rFonts w:ascii="Times New Roman"/>
          <w:b w:val="false"/>
          <w:i w:val="false"/>
          <w:color w:val="000000"/>
          <w:sz w:val="28"/>
        </w:rPr>
        <w:t>
      2) қысқы (86-сурет):</w:t>
      </w:r>
    </w:p>
    <w:bookmarkEnd w:id="533"/>
    <w:bookmarkStart w:name="z554" w:id="534"/>
    <w:p>
      <w:pPr>
        <w:spacing w:after="0"/>
        <w:ind w:left="0"/>
        <w:jc w:val="both"/>
      </w:pPr>
      <w:r>
        <w:rPr>
          <w:rFonts w:ascii="Times New Roman"/>
          <w:b w:val="false"/>
          <w:i w:val="false"/>
          <w:color w:val="000000"/>
          <w:sz w:val="28"/>
        </w:rPr>
        <w:t>
      далалық малақай мен снуд;</w:t>
      </w:r>
    </w:p>
    <w:bookmarkEnd w:id="534"/>
    <w:bookmarkStart w:name="z555" w:id="535"/>
    <w:p>
      <w:pPr>
        <w:spacing w:after="0"/>
        <w:ind w:left="0"/>
        <w:jc w:val="both"/>
      </w:pPr>
      <w:r>
        <w:rPr>
          <w:rFonts w:ascii="Times New Roman"/>
          <w:b w:val="false"/>
          <w:i w:val="false"/>
          <w:color w:val="000000"/>
          <w:sz w:val="28"/>
        </w:rPr>
        <w:t>
      бүркеніш түсті далалық костюм;</w:t>
      </w:r>
    </w:p>
    <w:bookmarkEnd w:id="535"/>
    <w:bookmarkStart w:name="z556" w:id="536"/>
    <w:p>
      <w:pPr>
        <w:spacing w:after="0"/>
        <w:ind w:left="0"/>
        <w:jc w:val="both"/>
      </w:pPr>
      <w:r>
        <w:rPr>
          <w:rFonts w:ascii="Times New Roman"/>
          <w:b w:val="false"/>
          <w:i w:val="false"/>
          <w:color w:val="000000"/>
          <w:sz w:val="28"/>
        </w:rPr>
        <w:t>
      қара көк жолақты жеңді тельняшка;</w:t>
      </w:r>
    </w:p>
    <w:bookmarkEnd w:id="536"/>
    <w:bookmarkStart w:name="z557" w:id="537"/>
    <w:p>
      <w:pPr>
        <w:spacing w:after="0"/>
        <w:ind w:left="0"/>
        <w:jc w:val="both"/>
      </w:pPr>
      <w:r>
        <w:rPr>
          <w:rFonts w:ascii="Times New Roman"/>
          <w:b w:val="false"/>
          <w:i w:val="false"/>
          <w:color w:val="000000"/>
          <w:sz w:val="28"/>
        </w:rPr>
        <w:t>
      бүркеніш түсті қысқы далалық костюм;</w:t>
      </w:r>
    </w:p>
    <w:bookmarkEnd w:id="537"/>
    <w:bookmarkStart w:name="z558" w:id="538"/>
    <w:p>
      <w:pPr>
        <w:spacing w:after="0"/>
        <w:ind w:left="0"/>
        <w:jc w:val="both"/>
      </w:pPr>
      <w:r>
        <w:rPr>
          <w:rFonts w:ascii="Times New Roman"/>
          <w:b w:val="false"/>
          <w:i w:val="false"/>
          <w:color w:val="000000"/>
          <w:sz w:val="28"/>
        </w:rPr>
        <w:t>
      қара түсті қысқы далалық бәтеңке;</w:t>
      </w:r>
    </w:p>
    <w:bookmarkEnd w:id="538"/>
    <w:bookmarkStart w:name="z559" w:id="539"/>
    <w:p>
      <w:pPr>
        <w:spacing w:after="0"/>
        <w:ind w:left="0"/>
        <w:jc w:val="both"/>
      </w:pPr>
      <w:r>
        <w:rPr>
          <w:rFonts w:ascii="Times New Roman"/>
          <w:b w:val="false"/>
          <w:i w:val="false"/>
          <w:color w:val="000000"/>
          <w:sz w:val="28"/>
        </w:rPr>
        <w:t>
      далалық белбеу;</w:t>
      </w:r>
    </w:p>
    <w:bookmarkEnd w:id="539"/>
    <w:bookmarkStart w:name="z560" w:id="540"/>
    <w:p>
      <w:pPr>
        <w:spacing w:after="0"/>
        <w:ind w:left="0"/>
        <w:jc w:val="both"/>
      </w:pPr>
      <w:r>
        <w:rPr>
          <w:rFonts w:ascii="Times New Roman"/>
          <w:b w:val="false"/>
          <w:i w:val="false"/>
          <w:color w:val="000000"/>
          <w:sz w:val="28"/>
        </w:rPr>
        <w:t>
      қара түсті қысқы қолғап.</w:t>
      </w:r>
    </w:p>
    <w:bookmarkEnd w:id="540"/>
    <w:bookmarkStart w:name="z561" w:id="541"/>
    <w:p>
      <w:pPr>
        <w:spacing w:after="0"/>
        <w:ind w:left="0"/>
        <w:jc w:val="both"/>
      </w:pPr>
      <w:r>
        <w:rPr>
          <w:rFonts w:ascii="Times New Roman"/>
          <w:b w:val="false"/>
          <w:i w:val="false"/>
          <w:color w:val="000000"/>
          <w:sz w:val="28"/>
        </w:rPr>
        <w:t>
      Қысқы далалық киім нысаны кезінде малақайдың орнына қара түсті тері құлақшын және күнқағары бар қара түсті қаракөл малақай киюге жол беріледі.</w:t>
      </w:r>
    </w:p>
    <w:bookmarkEnd w:id="541"/>
    <w:bookmarkStart w:name="z562" w:id="542"/>
    <w:p>
      <w:pPr>
        <w:spacing w:after="0"/>
        <w:ind w:left="0"/>
        <w:jc w:val="left"/>
      </w:pPr>
      <w:r>
        <w:rPr>
          <w:rFonts w:ascii="Times New Roman"/>
          <w:b/>
          <w:i w:val="false"/>
          <w:color w:val="000000"/>
        </w:rPr>
        <w:t xml:space="preserve"> 4-тарау. Әскерге шақыру бойынша әскери қызмет өткеретін сержант және қатардағы жауынгер құрамының, әскери, арнаулы оқу орны курсантының, кадетінің, ұланының әскери киім нысаны үлгілерінің сипаттамасы</w:t>
      </w:r>
    </w:p>
    <w:bookmarkEnd w:id="542"/>
    <w:bookmarkStart w:name="z563" w:id="543"/>
    <w:p>
      <w:pPr>
        <w:spacing w:after="0"/>
        <w:ind w:left="0"/>
        <w:jc w:val="left"/>
      </w:pPr>
      <w:r>
        <w:rPr>
          <w:rFonts w:ascii="Times New Roman"/>
          <w:b/>
          <w:i w:val="false"/>
          <w:color w:val="000000"/>
        </w:rPr>
        <w:t xml:space="preserve"> 1-параграф. Әскерге шақыру бойынша әскери қызмет өткеретін сержант және қатардағы жауынгер құрамының, әскери, арнаулы оқу орны курсантының, кадетінің, ұланының (ҚК ӘТК-де тек қана теңіз жаяу әскеріне) әскери киім нысаны үлгілерінің сипаттамасы</w:t>
      </w:r>
    </w:p>
    <w:bookmarkEnd w:id="543"/>
    <w:bookmarkStart w:name="z564" w:id="544"/>
    <w:p>
      <w:pPr>
        <w:spacing w:after="0"/>
        <w:ind w:left="0"/>
        <w:jc w:val="both"/>
      </w:pPr>
      <w:r>
        <w:rPr>
          <w:rFonts w:ascii="Times New Roman"/>
          <w:b w:val="false"/>
          <w:i w:val="false"/>
          <w:color w:val="000000"/>
          <w:sz w:val="28"/>
        </w:rPr>
        <w:t>
      39. Әскери, арнаулы оқу орны курсантының, кадетінің, ұланының салтанатты киім нысаны:</w:t>
      </w:r>
    </w:p>
    <w:bookmarkEnd w:id="544"/>
    <w:bookmarkStart w:name="z565" w:id="545"/>
    <w:p>
      <w:pPr>
        <w:spacing w:after="0"/>
        <w:ind w:left="0"/>
        <w:jc w:val="both"/>
      </w:pPr>
      <w:r>
        <w:rPr>
          <w:rFonts w:ascii="Times New Roman"/>
          <w:b w:val="false"/>
          <w:i w:val="false"/>
          <w:color w:val="000000"/>
          <w:sz w:val="28"/>
        </w:rPr>
        <w:t>
      1) жазғы (87-сурет):</w:t>
      </w:r>
    </w:p>
    <w:bookmarkEnd w:id="545"/>
    <w:bookmarkStart w:name="z566" w:id="546"/>
    <w:p>
      <w:pPr>
        <w:spacing w:after="0"/>
        <w:ind w:left="0"/>
        <w:jc w:val="both"/>
      </w:pPr>
      <w:r>
        <w:rPr>
          <w:rFonts w:ascii="Times New Roman"/>
          <w:b w:val="false"/>
          <w:i w:val="false"/>
          <w:color w:val="000000"/>
          <w:sz w:val="28"/>
        </w:rPr>
        <w:t>
      қара жусан түстес берет;</w:t>
      </w:r>
    </w:p>
    <w:bookmarkEnd w:id="546"/>
    <w:bookmarkStart w:name="z567" w:id="547"/>
    <w:p>
      <w:pPr>
        <w:spacing w:after="0"/>
        <w:ind w:left="0"/>
        <w:jc w:val="both"/>
      </w:pPr>
      <w:r>
        <w:rPr>
          <w:rFonts w:ascii="Times New Roman"/>
          <w:b w:val="false"/>
          <w:i w:val="false"/>
          <w:color w:val="000000"/>
          <w:sz w:val="28"/>
        </w:rPr>
        <w:t>
      қара жусан түстес китель мен шалбар;</w:t>
      </w:r>
    </w:p>
    <w:bookmarkEnd w:id="547"/>
    <w:bookmarkStart w:name="z568" w:id="548"/>
    <w:p>
      <w:pPr>
        <w:spacing w:after="0"/>
        <w:ind w:left="0"/>
        <w:jc w:val="both"/>
      </w:pPr>
      <w:r>
        <w:rPr>
          <w:rFonts w:ascii="Times New Roman"/>
          <w:b w:val="false"/>
          <w:i w:val="false"/>
          <w:color w:val="000000"/>
          <w:sz w:val="28"/>
        </w:rPr>
        <w:t>
      ашық жусан түстес жейде;</w:t>
      </w:r>
    </w:p>
    <w:bookmarkEnd w:id="548"/>
    <w:bookmarkStart w:name="z569" w:id="549"/>
    <w:p>
      <w:pPr>
        <w:spacing w:after="0"/>
        <w:ind w:left="0"/>
        <w:jc w:val="both"/>
      </w:pPr>
      <w:r>
        <w:rPr>
          <w:rFonts w:ascii="Times New Roman"/>
          <w:b w:val="false"/>
          <w:i w:val="false"/>
          <w:color w:val="000000"/>
          <w:sz w:val="28"/>
        </w:rPr>
        <w:t>
      қара жусан түстес галстук;</w:t>
      </w:r>
    </w:p>
    <w:bookmarkEnd w:id="549"/>
    <w:bookmarkStart w:name="z570" w:id="550"/>
    <w:p>
      <w:pPr>
        <w:spacing w:after="0"/>
        <w:ind w:left="0"/>
        <w:jc w:val="both"/>
      </w:pPr>
      <w:r>
        <w:rPr>
          <w:rFonts w:ascii="Times New Roman"/>
          <w:b w:val="false"/>
          <w:i w:val="false"/>
          <w:color w:val="000000"/>
          <w:sz w:val="28"/>
        </w:rPr>
        <w:t>
      галстукке арналған қыстырма;</w:t>
      </w:r>
    </w:p>
    <w:bookmarkEnd w:id="550"/>
    <w:bookmarkStart w:name="z571" w:id="551"/>
    <w:p>
      <w:pPr>
        <w:spacing w:after="0"/>
        <w:ind w:left="0"/>
        <w:jc w:val="both"/>
      </w:pPr>
      <w:r>
        <w:rPr>
          <w:rFonts w:ascii="Times New Roman"/>
          <w:b w:val="false"/>
          <w:i w:val="false"/>
          <w:color w:val="000000"/>
          <w:sz w:val="28"/>
        </w:rPr>
        <w:t>
      қара түсті бәтеңке;</w:t>
      </w:r>
    </w:p>
    <w:bookmarkEnd w:id="551"/>
    <w:bookmarkStart w:name="z572" w:id="552"/>
    <w:p>
      <w:pPr>
        <w:spacing w:after="0"/>
        <w:ind w:left="0"/>
        <w:jc w:val="both"/>
      </w:pPr>
      <w:r>
        <w:rPr>
          <w:rFonts w:ascii="Times New Roman"/>
          <w:b w:val="false"/>
          <w:i w:val="false"/>
          <w:color w:val="000000"/>
          <w:sz w:val="28"/>
        </w:rPr>
        <w:t>
      күміс түстес салтанатты аксельбант;</w:t>
      </w:r>
    </w:p>
    <w:bookmarkEnd w:id="552"/>
    <w:bookmarkStart w:name="z573" w:id="553"/>
    <w:p>
      <w:pPr>
        <w:spacing w:after="0"/>
        <w:ind w:left="0"/>
        <w:jc w:val="both"/>
      </w:pPr>
      <w:r>
        <w:rPr>
          <w:rFonts w:ascii="Times New Roman"/>
          <w:b w:val="false"/>
          <w:i w:val="false"/>
          <w:color w:val="000000"/>
          <w:sz w:val="28"/>
        </w:rPr>
        <w:t>
      ақ түсті салтанатты белдік белбеу;</w:t>
      </w:r>
    </w:p>
    <w:bookmarkEnd w:id="553"/>
    <w:bookmarkStart w:name="z574" w:id="554"/>
    <w:p>
      <w:pPr>
        <w:spacing w:after="0"/>
        <w:ind w:left="0"/>
        <w:jc w:val="both"/>
      </w:pPr>
      <w:r>
        <w:rPr>
          <w:rFonts w:ascii="Times New Roman"/>
          <w:b w:val="false"/>
          <w:i w:val="false"/>
          <w:color w:val="000000"/>
          <w:sz w:val="28"/>
        </w:rPr>
        <w:t>
      салтанатты қолғап;</w:t>
      </w:r>
    </w:p>
    <w:bookmarkEnd w:id="554"/>
    <w:bookmarkStart w:name="z575" w:id="555"/>
    <w:p>
      <w:pPr>
        <w:spacing w:after="0"/>
        <w:ind w:left="0"/>
        <w:jc w:val="both"/>
      </w:pPr>
      <w:r>
        <w:rPr>
          <w:rFonts w:ascii="Times New Roman"/>
          <w:b w:val="false"/>
          <w:i w:val="false"/>
          <w:color w:val="000000"/>
          <w:sz w:val="28"/>
        </w:rPr>
        <w:t>
      2) қысқы (88-сурет):</w:t>
      </w:r>
    </w:p>
    <w:bookmarkEnd w:id="555"/>
    <w:bookmarkStart w:name="z576" w:id="556"/>
    <w:p>
      <w:pPr>
        <w:spacing w:after="0"/>
        <w:ind w:left="0"/>
        <w:jc w:val="both"/>
      </w:pPr>
      <w:r>
        <w:rPr>
          <w:rFonts w:ascii="Times New Roman"/>
          <w:b w:val="false"/>
          <w:i w:val="false"/>
          <w:color w:val="000000"/>
          <w:sz w:val="28"/>
        </w:rPr>
        <w:t>
      қара жусан түстес тері құлақшын;</w:t>
      </w:r>
    </w:p>
    <w:bookmarkEnd w:id="556"/>
    <w:bookmarkStart w:name="z577" w:id="557"/>
    <w:p>
      <w:pPr>
        <w:spacing w:after="0"/>
        <w:ind w:left="0"/>
        <w:jc w:val="both"/>
      </w:pPr>
      <w:r>
        <w:rPr>
          <w:rFonts w:ascii="Times New Roman"/>
          <w:b w:val="false"/>
          <w:i w:val="false"/>
          <w:color w:val="000000"/>
          <w:sz w:val="28"/>
        </w:rPr>
        <w:t>
      қара жусан түстес қысқы күртеше;</w:t>
      </w:r>
    </w:p>
    <w:bookmarkEnd w:id="557"/>
    <w:bookmarkStart w:name="z578" w:id="558"/>
    <w:p>
      <w:pPr>
        <w:spacing w:after="0"/>
        <w:ind w:left="0"/>
        <w:jc w:val="both"/>
      </w:pPr>
      <w:r>
        <w:rPr>
          <w:rFonts w:ascii="Times New Roman"/>
          <w:b w:val="false"/>
          <w:i w:val="false"/>
          <w:color w:val="000000"/>
          <w:sz w:val="28"/>
        </w:rPr>
        <w:t>
      қара жусан түстес китель мен шалбар;</w:t>
      </w:r>
    </w:p>
    <w:bookmarkEnd w:id="558"/>
    <w:bookmarkStart w:name="z579" w:id="559"/>
    <w:p>
      <w:pPr>
        <w:spacing w:after="0"/>
        <w:ind w:left="0"/>
        <w:jc w:val="both"/>
      </w:pPr>
      <w:r>
        <w:rPr>
          <w:rFonts w:ascii="Times New Roman"/>
          <w:b w:val="false"/>
          <w:i w:val="false"/>
          <w:color w:val="000000"/>
          <w:sz w:val="28"/>
        </w:rPr>
        <w:t>
      ашық жусан түстес жейде;</w:t>
      </w:r>
    </w:p>
    <w:bookmarkEnd w:id="559"/>
    <w:bookmarkStart w:name="z580" w:id="560"/>
    <w:p>
      <w:pPr>
        <w:spacing w:after="0"/>
        <w:ind w:left="0"/>
        <w:jc w:val="both"/>
      </w:pPr>
      <w:r>
        <w:rPr>
          <w:rFonts w:ascii="Times New Roman"/>
          <w:b w:val="false"/>
          <w:i w:val="false"/>
          <w:color w:val="000000"/>
          <w:sz w:val="28"/>
        </w:rPr>
        <w:t>
      қара жусан түстес галстук;</w:t>
      </w:r>
    </w:p>
    <w:bookmarkEnd w:id="560"/>
    <w:bookmarkStart w:name="z581" w:id="561"/>
    <w:p>
      <w:pPr>
        <w:spacing w:after="0"/>
        <w:ind w:left="0"/>
        <w:jc w:val="both"/>
      </w:pPr>
      <w:r>
        <w:rPr>
          <w:rFonts w:ascii="Times New Roman"/>
          <w:b w:val="false"/>
          <w:i w:val="false"/>
          <w:color w:val="000000"/>
          <w:sz w:val="28"/>
        </w:rPr>
        <w:t>
      галстукке арналған қыстырма;</w:t>
      </w:r>
    </w:p>
    <w:bookmarkEnd w:id="561"/>
    <w:bookmarkStart w:name="z582" w:id="562"/>
    <w:p>
      <w:pPr>
        <w:spacing w:after="0"/>
        <w:ind w:left="0"/>
        <w:jc w:val="both"/>
      </w:pPr>
      <w:r>
        <w:rPr>
          <w:rFonts w:ascii="Times New Roman"/>
          <w:b w:val="false"/>
          <w:i w:val="false"/>
          <w:color w:val="000000"/>
          <w:sz w:val="28"/>
        </w:rPr>
        <w:t>
      қара түсті қысқы бәтеңке;</w:t>
      </w:r>
    </w:p>
    <w:bookmarkEnd w:id="562"/>
    <w:bookmarkStart w:name="z583" w:id="563"/>
    <w:p>
      <w:pPr>
        <w:spacing w:after="0"/>
        <w:ind w:left="0"/>
        <w:jc w:val="both"/>
      </w:pPr>
      <w:r>
        <w:rPr>
          <w:rFonts w:ascii="Times New Roman"/>
          <w:b w:val="false"/>
          <w:i w:val="false"/>
          <w:color w:val="000000"/>
          <w:sz w:val="28"/>
        </w:rPr>
        <w:t>
      күміс түстес салтанатты аксельбант;</w:t>
      </w:r>
    </w:p>
    <w:bookmarkEnd w:id="563"/>
    <w:bookmarkStart w:name="z584" w:id="564"/>
    <w:p>
      <w:pPr>
        <w:spacing w:after="0"/>
        <w:ind w:left="0"/>
        <w:jc w:val="both"/>
      </w:pPr>
      <w:r>
        <w:rPr>
          <w:rFonts w:ascii="Times New Roman"/>
          <w:b w:val="false"/>
          <w:i w:val="false"/>
          <w:color w:val="000000"/>
          <w:sz w:val="28"/>
        </w:rPr>
        <w:t>
      ақ түсті салтанатты белдік белбеу;</w:t>
      </w:r>
    </w:p>
    <w:bookmarkEnd w:id="564"/>
    <w:bookmarkStart w:name="z585" w:id="565"/>
    <w:p>
      <w:pPr>
        <w:spacing w:after="0"/>
        <w:ind w:left="0"/>
        <w:jc w:val="both"/>
      </w:pPr>
      <w:r>
        <w:rPr>
          <w:rFonts w:ascii="Times New Roman"/>
          <w:b w:val="false"/>
          <w:i w:val="false"/>
          <w:color w:val="000000"/>
          <w:sz w:val="28"/>
        </w:rPr>
        <w:t>
      қысқы салтанатты қолғап.</w:t>
      </w:r>
    </w:p>
    <w:bookmarkEnd w:id="565"/>
    <w:bookmarkStart w:name="z586" w:id="566"/>
    <w:p>
      <w:pPr>
        <w:spacing w:after="0"/>
        <w:ind w:left="0"/>
        <w:jc w:val="both"/>
      </w:pPr>
      <w:r>
        <w:rPr>
          <w:rFonts w:ascii="Times New Roman"/>
          <w:b w:val="false"/>
          <w:i w:val="false"/>
          <w:color w:val="000000"/>
          <w:sz w:val="28"/>
        </w:rPr>
        <w:t>
      ҚК ӘҚК-да берет, тері құлақшын, қысқы күртеше, китель мен шалбар және галстук – қара көк түсті, жейде – ақшыл көк түсті (89, 90-суреттер).</w:t>
      </w:r>
    </w:p>
    <w:bookmarkEnd w:id="566"/>
    <w:bookmarkStart w:name="z587" w:id="567"/>
    <w:p>
      <w:pPr>
        <w:spacing w:after="0"/>
        <w:ind w:left="0"/>
        <w:jc w:val="both"/>
      </w:pPr>
      <w:r>
        <w:rPr>
          <w:rFonts w:ascii="Times New Roman"/>
          <w:b w:val="false"/>
          <w:i w:val="false"/>
          <w:color w:val="000000"/>
          <w:sz w:val="28"/>
        </w:rPr>
        <w:t>
      ҰҚК Шекара академиясының курсантында – жасыл түсті берет.</w:t>
      </w:r>
    </w:p>
    <w:bookmarkEnd w:id="567"/>
    <w:bookmarkStart w:name="z588" w:id="568"/>
    <w:p>
      <w:pPr>
        <w:spacing w:after="0"/>
        <w:ind w:left="0"/>
        <w:jc w:val="both"/>
      </w:pPr>
      <w:r>
        <w:rPr>
          <w:rFonts w:ascii="Times New Roman"/>
          <w:b w:val="false"/>
          <w:i w:val="false"/>
          <w:color w:val="000000"/>
          <w:sz w:val="28"/>
        </w:rPr>
        <w:t>
      40. Күнделікті киім нысаны салтанатты киім нысанымен бірдей, бірақ салтанатты акселбантсыз, салтанатты белдік белбеусіз, жазғы уақытта – ақ түсті салтанатты қолғапсыз, қысқы уақытта ақ түсті қысқы салтанатты қолғаптың орнына қара түсті қысқы қолғап (91 – 94 суреттер).</w:t>
      </w:r>
    </w:p>
    <w:bookmarkEnd w:id="568"/>
    <w:bookmarkStart w:name="z589" w:id="569"/>
    <w:p>
      <w:pPr>
        <w:spacing w:after="0"/>
        <w:ind w:left="0"/>
        <w:jc w:val="both"/>
      </w:pPr>
      <w:r>
        <w:rPr>
          <w:rFonts w:ascii="Times New Roman"/>
          <w:b w:val="false"/>
          <w:i w:val="false"/>
          <w:color w:val="000000"/>
          <w:sz w:val="28"/>
        </w:rPr>
        <w:t>
      Жазғы күнделікті киім нысаны кезінде суық ауа райында және қысқы күнделікті киім нысаны кезінде жылы ауа райында қысқы күртешемен берет киюге жол беріледі.</w:t>
      </w:r>
    </w:p>
    <w:bookmarkEnd w:id="569"/>
    <w:bookmarkStart w:name="z590" w:id="570"/>
    <w:p>
      <w:pPr>
        <w:spacing w:after="0"/>
        <w:ind w:left="0"/>
        <w:jc w:val="both"/>
      </w:pPr>
      <w:r>
        <w:rPr>
          <w:rFonts w:ascii="Times New Roman"/>
          <w:b w:val="false"/>
          <w:i w:val="false"/>
          <w:color w:val="000000"/>
          <w:sz w:val="28"/>
        </w:rPr>
        <w:t>
      41. ҚК теңіз жаяу әскерінің бөлімі мен бөлімшесінен басқа, әскерге шақыру бойынша сержант және қатардағы жауынгер құрамының (бұдан әрі – мерзімді қызметтегі әскери қызметші) салтанатты киім нысаны далалық киім нысанымен бірдей, бірақ күміс түстес салтанатты акселбанты, ақ түсті салтанатты белдік белбеуі, жазғы уақытта – салтанатты қолғабы, қысқы уақытта қысқы салтанатты қолғабы және тері құлақшыны болады (95, 96-суреттер).</w:t>
      </w:r>
    </w:p>
    <w:bookmarkEnd w:id="570"/>
    <w:bookmarkStart w:name="z591" w:id="571"/>
    <w:p>
      <w:pPr>
        <w:spacing w:after="0"/>
        <w:ind w:left="0"/>
        <w:jc w:val="both"/>
      </w:pPr>
      <w:r>
        <w:rPr>
          <w:rFonts w:ascii="Times New Roman"/>
          <w:b w:val="false"/>
          <w:i w:val="false"/>
          <w:color w:val="000000"/>
          <w:sz w:val="28"/>
        </w:rPr>
        <w:t>
      42. ҚК теңіз жаяу әскерінің бөлімі мен бөлімшесі үшін салтанатты киім нысаны:</w:t>
      </w:r>
    </w:p>
    <w:bookmarkEnd w:id="571"/>
    <w:bookmarkStart w:name="z592" w:id="572"/>
    <w:p>
      <w:pPr>
        <w:spacing w:after="0"/>
        <w:ind w:left="0"/>
        <w:jc w:val="both"/>
      </w:pPr>
      <w:r>
        <w:rPr>
          <w:rFonts w:ascii="Times New Roman"/>
          <w:b w:val="false"/>
          <w:i w:val="false"/>
          <w:color w:val="000000"/>
          <w:sz w:val="28"/>
        </w:rPr>
        <w:t>
      1) жазғы (97-сурет):</w:t>
      </w:r>
    </w:p>
    <w:bookmarkEnd w:id="572"/>
    <w:bookmarkStart w:name="z593" w:id="573"/>
    <w:p>
      <w:pPr>
        <w:spacing w:after="0"/>
        <w:ind w:left="0"/>
        <w:jc w:val="both"/>
      </w:pPr>
      <w:r>
        <w:rPr>
          <w:rFonts w:ascii="Times New Roman"/>
          <w:b w:val="false"/>
          <w:i w:val="false"/>
          <w:color w:val="000000"/>
          <w:sz w:val="28"/>
        </w:rPr>
        <w:t>
      қара түсті берет;</w:t>
      </w:r>
    </w:p>
    <w:bookmarkEnd w:id="573"/>
    <w:bookmarkStart w:name="z594" w:id="574"/>
    <w:p>
      <w:pPr>
        <w:spacing w:after="0"/>
        <w:ind w:left="0"/>
        <w:jc w:val="both"/>
      </w:pPr>
      <w:r>
        <w:rPr>
          <w:rFonts w:ascii="Times New Roman"/>
          <w:b w:val="false"/>
          <w:i w:val="false"/>
          <w:color w:val="000000"/>
          <w:sz w:val="28"/>
        </w:rPr>
        <w:t>
      қара көк жолақты жеңі жоқ тельняшка;</w:t>
      </w:r>
    </w:p>
    <w:bookmarkEnd w:id="574"/>
    <w:bookmarkStart w:name="z595" w:id="575"/>
    <w:p>
      <w:pPr>
        <w:spacing w:after="0"/>
        <w:ind w:left="0"/>
        <w:jc w:val="both"/>
      </w:pPr>
      <w:r>
        <w:rPr>
          <w:rFonts w:ascii="Times New Roman"/>
          <w:b w:val="false"/>
          <w:i w:val="false"/>
          <w:color w:val="000000"/>
          <w:sz w:val="28"/>
        </w:rPr>
        <w:t>
      қара түсті салтанатты костюм;</w:t>
      </w:r>
    </w:p>
    <w:bookmarkEnd w:id="575"/>
    <w:bookmarkStart w:name="z596" w:id="576"/>
    <w:p>
      <w:pPr>
        <w:spacing w:after="0"/>
        <w:ind w:left="0"/>
        <w:jc w:val="both"/>
      </w:pPr>
      <w:r>
        <w:rPr>
          <w:rFonts w:ascii="Times New Roman"/>
          <w:b w:val="false"/>
          <w:i w:val="false"/>
          <w:color w:val="000000"/>
          <w:sz w:val="28"/>
        </w:rPr>
        <w:t>
      қара түсті жазғы далалық бәтеңке;</w:t>
      </w:r>
    </w:p>
    <w:bookmarkEnd w:id="576"/>
    <w:bookmarkStart w:name="z597" w:id="577"/>
    <w:p>
      <w:pPr>
        <w:spacing w:after="0"/>
        <w:ind w:left="0"/>
        <w:jc w:val="both"/>
      </w:pPr>
      <w:r>
        <w:rPr>
          <w:rFonts w:ascii="Times New Roman"/>
          <w:b w:val="false"/>
          <w:i w:val="false"/>
          <w:color w:val="000000"/>
          <w:sz w:val="28"/>
        </w:rPr>
        <w:t>
      ақ түсті салтанатты белдік белбеу;</w:t>
      </w:r>
    </w:p>
    <w:bookmarkEnd w:id="577"/>
    <w:bookmarkStart w:name="z598" w:id="578"/>
    <w:p>
      <w:pPr>
        <w:spacing w:after="0"/>
        <w:ind w:left="0"/>
        <w:jc w:val="both"/>
      </w:pPr>
      <w:r>
        <w:rPr>
          <w:rFonts w:ascii="Times New Roman"/>
          <w:b w:val="false"/>
          <w:i w:val="false"/>
          <w:color w:val="000000"/>
          <w:sz w:val="28"/>
        </w:rPr>
        <w:t>
      күміс түстес салтанатты аксельбант;</w:t>
      </w:r>
    </w:p>
    <w:bookmarkEnd w:id="578"/>
    <w:bookmarkStart w:name="z599" w:id="579"/>
    <w:p>
      <w:pPr>
        <w:spacing w:after="0"/>
        <w:ind w:left="0"/>
        <w:jc w:val="both"/>
      </w:pPr>
      <w:r>
        <w:rPr>
          <w:rFonts w:ascii="Times New Roman"/>
          <w:b w:val="false"/>
          <w:i w:val="false"/>
          <w:color w:val="000000"/>
          <w:sz w:val="28"/>
        </w:rPr>
        <w:t>
      салтанатты қолғап;</w:t>
      </w:r>
    </w:p>
    <w:bookmarkEnd w:id="579"/>
    <w:bookmarkStart w:name="z600" w:id="580"/>
    <w:p>
      <w:pPr>
        <w:spacing w:after="0"/>
        <w:ind w:left="0"/>
        <w:jc w:val="both"/>
      </w:pPr>
      <w:r>
        <w:rPr>
          <w:rFonts w:ascii="Times New Roman"/>
          <w:b w:val="false"/>
          <w:i w:val="false"/>
          <w:color w:val="000000"/>
          <w:sz w:val="28"/>
        </w:rPr>
        <w:t>
      2) қысқы (98-сурет):</w:t>
      </w:r>
    </w:p>
    <w:bookmarkEnd w:id="580"/>
    <w:bookmarkStart w:name="z601" w:id="581"/>
    <w:p>
      <w:pPr>
        <w:spacing w:after="0"/>
        <w:ind w:left="0"/>
        <w:jc w:val="both"/>
      </w:pPr>
      <w:r>
        <w:rPr>
          <w:rFonts w:ascii="Times New Roman"/>
          <w:b w:val="false"/>
          <w:i w:val="false"/>
          <w:color w:val="000000"/>
          <w:sz w:val="28"/>
        </w:rPr>
        <w:t>
      қара түсті тері құлақшын;</w:t>
      </w:r>
    </w:p>
    <w:bookmarkEnd w:id="581"/>
    <w:bookmarkStart w:name="z602" w:id="582"/>
    <w:p>
      <w:pPr>
        <w:spacing w:after="0"/>
        <w:ind w:left="0"/>
        <w:jc w:val="both"/>
      </w:pPr>
      <w:r>
        <w:rPr>
          <w:rFonts w:ascii="Times New Roman"/>
          <w:b w:val="false"/>
          <w:i w:val="false"/>
          <w:color w:val="000000"/>
          <w:sz w:val="28"/>
        </w:rPr>
        <w:t>
      қара көк жолақты жеңді тельняшка;</w:t>
      </w:r>
    </w:p>
    <w:bookmarkEnd w:id="582"/>
    <w:bookmarkStart w:name="z603" w:id="583"/>
    <w:p>
      <w:pPr>
        <w:spacing w:after="0"/>
        <w:ind w:left="0"/>
        <w:jc w:val="both"/>
      </w:pPr>
      <w:r>
        <w:rPr>
          <w:rFonts w:ascii="Times New Roman"/>
          <w:b w:val="false"/>
          <w:i w:val="false"/>
          <w:color w:val="000000"/>
          <w:sz w:val="28"/>
        </w:rPr>
        <w:t>
      қара түсті салтанатты костюм;</w:t>
      </w:r>
    </w:p>
    <w:bookmarkEnd w:id="583"/>
    <w:bookmarkStart w:name="z604" w:id="584"/>
    <w:p>
      <w:pPr>
        <w:spacing w:after="0"/>
        <w:ind w:left="0"/>
        <w:jc w:val="both"/>
      </w:pPr>
      <w:r>
        <w:rPr>
          <w:rFonts w:ascii="Times New Roman"/>
          <w:b w:val="false"/>
          <w:i w:val="false"/>
          <w:color w:val="000000"/>
          <w:sz w:val="28"/>
        </w:rPr>
        <w:t>
      қара түсті салтанатты қысқы костюм;</w:t>
      </w:r>
    </w:p>
    <w:bookmarkEnd w:id="584"/>
    <w:bookmarkStart w:name="z605" w:id="585"/>
    <w:p>
      <w:pPr>
        <w:spacing w:after="0"/>
        <w:ind w:left="0"/>
        <w:jc w:val="both"/>
      </w:pPr>
      <w:r>
        <w:rPr>
          <w:rFonts w:ascii="Times New Roman"/>
          <w:b w:val="false"/>
          <w:i w:val="false"/>
          <w:color w:val="000000"/>
          <w:sz w:val="28"/>
        </w:rPr>
        <w:t>
      қара түсті далалық қысқы бәтеңке;</w:t>
      </w:r>
    </w:p>
    <w:bookmarkEnd w:id="585"/>
    <w:bookmarkStart w:name="z606" w:id="586"/>
    <w:p>
      <w:pPr>
        <w:spacing w:after="0"/>
        <w:ind w:left="0"/>
        <w:jc w:val="both"/>
      </w:pPr>
      <w:r>
        <w:rPr>
          <w:rFonts w:ascii="Times New Roman"/>
          <w:b w:val="false"/>
          <w:i w:val="false"/>
          <w:color w:val="000000"/>
          <w:sz w:val="28"/>
        </w:rPr>
        <w:t>
      ақ түсті салтанатты белдік белбеу;</w:t>
      </w:r>
    </w:p>
    <w:bookmarkEnd w:id="586"/>
    <w:bookmarkStart w:name="z607" w:id="587"/>
    <w:p>
      <w:pPr>
        <w:spacing w:after="0"/>
        <w:ind w:left="0"/>
        <w:jc w:val="both"/>
      </w:pPr>
      <w:r>
        <w:rPr>
          <w:rFonts w:ascii="Times New Roman"/>
          <w:b w:val="false"/>
          <w:i w:val="false"/>
          <w:color w:val="000000"/>
          <w:sz w:val="28"/>
        </w:rPr>
        <w:t>
      күміс түстес салтанатты аксельбант;</w:t>
      </w:r>
    </w:p>
    <w:bookmarkEnd w:id="587"/>
    <w:bookmarkStart w:name="z608" w:id="588"/>
    <w:p>
      <w:pPr>
        <w:spacing w:after="0"/>
        <w:ind w:left="0"/>
        <w:jc w:val="both"/>
      </w:pPr>
      <w:r>
        <w:rPr>
          <w:rFonts w:ascii="Times New Roman"/>
          <w:b w:val="false"/>
          <w:i w:val="false"/>
          <w:color w:val="000000"/>
          <w:sz w:val="28"/>
        </w:rPr>
        <w:t>
      қысқы салтанатты қолғап.</w:t>
      </w:r>
    </w:p>
    <w:bookmarkEnd w:id="588"/>
    <w:bookmarkStart w:name="z609" w:id="589"/>
    <w:p>
      <w:pPr>
        <w:spacing w:after="0"/>
        <w:ind w:left="0"/>
        <w:jc w:val="both"/>
      </w:pPr>
      <w:r>
        <w:rPr>
          <w:rFonts w:ascii="Times New Roman"/>
          <w:b w:val="false"/>
          <w:i w:val="false"/>
          <w:color w:val="000000"/>
          <w:sz w:val="28"/>
        </w:rPr>
        <w:t>
      43. Әскери, арнаулы оқу орны курсантының, кадетінің, ұланының, сондай-ақ мерзімді қызметтегі әскери қызметшінің далалық киім нысаны:</w:t>
      </w:r>
    </w:p>
    <w:bookmarkEnd w:id="589"/>
    <w:bookmarkStart w:name="z610" w:id="590"/>
    <w:p>
      <w:pPr>
        <w:spacing w:after="0"/>
        <w:ind w:left="0"/>
        <w:jc w:val="both"/>
      </w:pPr>
      <w:r>
        <w:rPr>
          <w:rFonts w:ascii="Times New Roman"/>
          <w:b w:val="false"/>
          <w:i w:val="false"/>
          <w:color w:val="000000"/>
          <w:sz w:val="28"/>
        </w:rPr>
        <w:t>
      1) жазғы (99-сурет):</w:t>
      </w:r>
    </w:p>
    <w:bookmarkEnd w:id="590"/>
    <w:bookmarkStart w:name="z611" w:id="591"/>
    <w:p>
      <w:pPr>
        <w:spacing w:after="0"/>
        <w:ind w:left="0"/>
        <w:jc w:val="both"/>
      </w:pPr>
      <w:r>
        <w:rPr>
          <w:rFonts w:ascii="Times New Roman"/>
          <w:b w:val="false"/>
          <w:i w:val="false"/>
          <w:color w:val="000000"/>
          <w:sz w:val="28"/>
        </w:rPr>
        <w:t>
      бүркеніш түсті далалық панама;</w:t>
      </w:r>
    </w:p>
    <w:bookmarkEnd w:id="591"/>
    <w:bookmarkStart w:name="z612" w:id="592"/>
    <w:p>
      <w:pPr>
        <w:spacing w:after="0"/>
        <w:ind w:left="0"/>
        <w:jc w:val="both"/>
      </w:pPr>
      <w:r>
        <w:rPr>
          <w:rFonts w:ascii="Times New Roman"/>
          <w:b w:val="false"/>
          <w:i w:val="false"/>
          <w:color w:val="000000"/>
          <w:sz w:val="28"/>
        </w:rPr>
        <w:t>
      бүркеніш түсті далалық костюм;</w:t>
      </w:r>
    </w:p>
    <w:bookmarkEnd w:id="592"/>
    <w:bookmarkStart w:name="z613" w:id="593"/>
    <w:p>
      <w:pPr>
        <w:spacing w:after="0"/>
        <w:ind w:left="0"/>
        <w:jc w:val="both"/>
      </w:pPr>
      <w:r>
        <w:rPr>
          <w:rFonts w:ascii="Times New Roman"/>
          <w:b w:val="false"/>
          <w:i w:val="false"/>
          <w:color w:val="000000"/>
          <w:sz w:val="28"/>
        </w:rPr>
        <w:t>
      зәйтүн түстес футболка;</w:t>
      </w:r>
    </w:p>
    <w:bookmarkEnd w:id="593"/>
    <w:bookmarkStart w:name="z614" w:id="594"/>
    <w:p>
      <w:pPr>
        <w:spacing w:after="0"/>
        <w:ind w:left="0"/>
        <w:jc w:val="both"/>
      </w:pPr>
      <w:r>
        <w:rPr>
          <w:rFonts w:ascii="Times New Roman"/>
          <w:b w:val="false"/>
          <w:i w:val="false"/>
          <w:color w:val="000000"/>
          <w:sz w:val="28"/>
        </w:rPr>
        <w:t>
      далалық белбеу;</w:t>
      </w:r>
    </w:p>
    <w:bookmarkEnd w:id="594"/>
    <w:bookmarkStart w:name="z615" w:id="595"/>
    <w:p>
      <w:pPr>
        <w:spacing w:after="0"/>
        <w:ind w:left="0"/>
        <w:jc w:val="both"/>
      </w:pPr>
      <w:r>
        <w:rPr>
          <w:rFonts w:ascii="Times New Roman"/>
          <w:b w:val="false"/>
          <w:i w:val="false"/>
          <w:color w:val="000000"/>
          <w:sz w:val="28"/>
        </w:rPr>
        <w:t>
      жазғы далалық бәтеңке;</w:t>
      </w:r>
    </w:p>
    <w:bookmarkEnd w:id="595"/>
    <w:bookmarkStart w:name="z616" w:id="596"/>
    <w:p>
      <w:pPr>
        <w:spacing w:after="0"/>
        <w:ind w:left="0"/>
        <w:jc w:val="both"/>
      </w:pPr>
      <w:r>
        <w:rPr>
          <w:rFonts w:ascii="Times New Roman"/>
          <w:b w:val="false"/>
          <w:i w:val="false"/>
          <w:color w:val="000000"/>
          <w:sz w:val="28"/>
        </w:rPr>
        <w:t>
      2) қысқы (100-сурет):</w:t>
      </w:r>
    </w:p>
    <w:bookmarkEnd w:id="596"/>
    <w:bookmarkStart w:name="z617" w:id="597"/>
    <w:p>
      <w:pPr>
        <w:spacing w:after="0"/>
        <w:ind w:left="0"/>
        <w:jc w:val="both"/>
      </w:pPr>
      <w:r>
        <w:rPr>
          <w:rFonts w:ascii="Times New Roman"/>
          <w:b w:val="false"/>
          <w:i w:val="false"/>
          <w:color w:val="000000"/>
          <w:sz w:val="28"/>
        </w:rPr>
        <w:t>
      далалық малақай мен снуд;</w:t>
      </w:r>
    </w:p>
    <w:bookmarkEnd w:id="597"/>
    <w:bookmarkStart w:name="z618" w:id="598"/>
    <w:p>
      <w:pPr>
        <w:spacing w:after="0"/>
        <w:ind w:left="0"/>
        <w:jc w:val="both"/>
      </w:pPr>
      <w:r>
        <w:rPr>
          <w:rFonts w:ascii="Times New Roman"/>
          <w:b w:val="false"/>
          <w:i w:val="false"/>
          <w:color w:val="000000"/>
          <w:sz w:val="28"/>
        </w:rPr>
        <w:t>
      бүркеніш түсті далалық костюм;</w:t>
      </w:r>
    </w:p>
    <w:bookmarkEnd w:id="598"/>
    <w:bookmarkStart w:name="z619" w:id="599"/>
    <w:p>
      <w:pPr>
        <w:spacing w:after="0"/>
        <w:ind w:left="0"/>
        <w:jc w:val="both"/>
      </w:pPr>
      <w:r>
        <w:rPr>
          <w:rFonts w:ascii="Times New Roman"/>
          <w:b w:val="false"/>
          <w:i w:val="false"/>
          <w:color w:val="000000"/>
          <w:sz w:val="28"/>
        </w:rPr>
        <w:t>
      зәйтүн түстес футболка;</w:t>
      </w:r>
    </w:p>
    <w:bookmarkEnd w:id="599"/>
    <w:bookmarkStart w:name="z620" w:id="600"/>
    <w:p>
      <w:pPr>
        <w:spacing w:after="0"/>
        <w:ind w:left="0"/>
        <w:jc w:val="both"/>
      </w:pPr>
      <w:r>
        <w:rPr>
          <w:rFonts w:ascii="Times New Roman"/>
          <w:b w:val="false"/>
          <w:i w:val="false"/>
          <w:color w:val="000000"/>
          <w:sz w:val="28"/>
        </w:rPr>
        <w:t>
      бүркеніш түсті далалық қысқы костюм;</w:t>
      </w:r>
    </w:p>
    <w:bookmarkEnd w:id="600"/>
    <w:bookmarkStart w:name="z621" w:id="601"/>
    <w:p>
      <w:pPr>
        <w:spacing w:after="0"/>
        <w:ind w:left="0"/>
        <w:jc w:val="both"/>
      </w:pPr>
      <w:r>
        <w:rPr>
          <w:rFonts w:ascii="Times New Roman"/>
          <w:b w:val="false"/>
          <w:i w:val="false"/>
          <w:color w:val="000000"/>
          <w:sz w:val="28"/>
        </w:rPr>
        <w:t>
      қара түсті далалық қысқы бәтеңке;</w:t>
      </w:r>
    </w:p>
    <w:bookmarkEnd w:id="601"/>
    <w:bookmarkStart w:name="z622" w:id="602"/>
    <w:p>
      <w:pPr>
        <w:spacing w:after="0"/>
        <w:ind w:left="0"/>
        <w:jc w:val="both"/>
      </w:pPr>
      <w:r>
        <w:rPr>
          <w:rFonts w:ascii="Times New Roman"/>
          <w:b w:val="false"/>
          <w:i w:val="false"/>
          <w:color w:val="000000"/>
          <w:sz w:val="28"/>
        </w:rPr>
        <w:t>
      далалық белбеу.</w:t>
      </w:r>
    </w:p>
    <w:bookmarkEnd w:id="602"/>
    <w:bookmarkStart w:name="z623" w:id="603"/>
    <w:p>
      <w:pPr>
        <w:spacing w:after="0"/>
        <w:ind w:left="0"/>
        <w:jc w:val="both"/>
      </w:pPr>
      <w:r>
        <w:rPr>
          <w:rFonts w:ascii="Times New Roman"/>
          <w:b w:val="false"/>
          <w:i w:val="false"/>
          <w:color w:val="000000"/>
          <w:sz w:val="28"/>
        </w:rPr>
        <w:t>
      Жазғы уақытта ыстық ауа райында құм түстес жазғы бәтеңке киюге жол беріледі.</w:t>
      </w:r>
    </w:p>
    <w:bookmarkEnd w:id="603"/>
    <w:bookmarkStart w:name="z624" w:id="604"/>
    <w:p>
      <w:pPr>
        <w:spacing w:after="0"/>
        <w:ind w:left="0"/>
        <w:jc w:val="both"/>
      </w:pPr>
      <w:r>
        <w:rPr>
          <w:rFonts w:ascii="Times New Roman"/>
          <w:b w:val="false"/>
          <w:i w:val="false"/>
          <w:color w:val="000000"/>
          <w:sz w:val="28"/>
        </w:rPr>
        <w:t>
      ТЖМ-да, ҰҚК ШҚ-да, Шекара академиясында және ҰҰ-да панаманың орнына бүркеніш түсті далалық кепи киеді. Ыстық ауа райында бүркеніш түсті панама киюге жол беріледі.</w:t>
      </w:r>
    </w:p>
    <w:bookmarkEnd w:id="604"/>
    <w:bookmarkStart w:name="z625" w:id="605"/>
    <w:p>
      <w:pPr>
        <w:spacing w:after="0"/>
        <w:ind w:left="0"/>
        <w:jc w:val="both"/>
      </w:pPr>
      <w:r>
        <w:rPr>
          <w:rFonts w:ascii="Times New Roman"/>
          <w:b w:val="false"/>
          <w:i w:val="false"/>
          <w:color w:val="000000"/>
          <w:sz w:val="28"/>
        </w:rPr>
        <w:t>
      Мерзімді қызметтегі әскери қызметші, әскери, арнаулы оқу орнының курсанты, кадеті, ұланы жоғарыда санамаланған киім нысаны заттарына қосымша іш киіммен және термо іш киіммен, футболкамен, трусимен, жазғы шұлықпен, термошұлықпен, жаға астарымен, қол орамалмен және шалбар белбеуімен қамтамасыз етіледі. ДШӘ-нің, АОК-тің, теңіз жаяу әскерінің, барлаудың және арнайы мақсаттағы бөлімнің (бөлімшенің) әскери қызметшісіне іш киімнің орнына – жеңді тельняшка және кальсон, термо іш киімнің орнына – қысқы жеңді тельняшка және термокальсон, футболканың орнына жеңі жоқ тельняшка беріледі.</w:t>
      </w:r>
    </w:p>
    <w:bookmarkEnd w:id="605"/>
    <w:bookmarkStart w:name="z626" w:id="606"/>
    <w:p>
      <w:pPr>
        <w:spacing w:after="0"/>
        <w:ind w:left="0"/>
        <w:jc w:val="left"/>
      </w:pPr>
      <w:r>
        <w:rPr>
          <w:rFonts w:ascii="Times New Roman"/>
          <w:b/>
          <w:i w:val="false"/>
          <w:color w:val="000000"/>
        </w:rPr>
        <w:t xml:space="preserve"> 2-параграф. ҚК ӘТК-нің мерзімді қызметтегі әскери қызметшісінің, әскери, арнаулы оқу орны курсантының әскери киім нысаны үлгілерінің сипаттамасы</w:t>
      </w:r>
    </w:p>
    <w:bookmarkEnd w:id="606"/>
    <w:bookmarkStart w:name="z629" w:id="607"/>
    <w:p>
      <w:pPr>
        <w:spacing w:after="0"/>
        <w:ind w:left="0"/>
        <w:jc w:val="both"/>
      </w:pPr>
      <w:r>
        <w:rPr>
          <w:rFonts w:ascii="Times New Roman"/>
          <w:b w:val="false"/>
          <w:i w:val="false"/>
          <w:color w:val="000000"/>
          <w:sz w:val="28"/>
        </w:rPr>
        <w:t>
      44. ҚК ӘТК үшін салтанатты киім нысаны:</w:t>
      </w:r>
    </w:p>
    <w:bookmarkEnd w:id="607"/>
    <w:bookmarkStart w:name="z630" w:id="608"/>
    <w:p>
      <w:pPr>
        <w:spacing w:after="0"/>
        <w:ind w:left="0"/>
        <w:jc w:val="both"/>
      </w:pPr>
      <w:r>
        <w:rPr>
          <w:rFonts w:ascii="Times New Roman"/>
          <w:b w:val="false"/>
          <w:i w:val="false"/>
          <w:color w:val="000000"/>
          <w:sz w:val="28"/>
        </w:rPr>
        <w:t>
      1) жазғы (101-сурет):</w:t>
      </w:r>
    </w:p>
    <w:bookmarkEnd w:id="608"/>
    <w:bookmarkStart w:name="z631" w:id="609"/>
    <w:p>
      <w:pPr>
        <w:spacing w:after="0"/>
        <w:ind w:left="0"/>
        <w:jc w:val="both"/>
      </w:pPr>
      <w:r>
        <w:rPr>
          <w:rFonts w:ascii="Times New Roman"/>
          <w:b w:val="false"/>
          <w:i w:val="false"/>
          <w:color w:val="000000"/>
          <w:sz w:val="28"/>
        </w:rPr>
        <w:t>
      екі тысы бар күнқағарсыз (флоттық лентасы бар) фуражка;</w:t>
      </w:r>
    </w:p>
    <w:bookmarkEnd w:id="609"/>
    <w:bookmarkStart w:name="z632" w:id="610"/>
    <w:p>
      <w:pPr>
        <w:spacing w:after="0"/>
        <w:ind w:left="0"/>
        <w:jc w:val="both"/>
      </w:pPr>
      <w:r>
        <w:rPr>
          <w:rFonts w:ascii="Times New Roman"/>
          <w:b w:val="false"/>
          <w:i w:val="false"/>
          <w:color w:val="000000"/>
          <w:sz w:val="28"/>
        </w:rPr>
        <w:t>
      нысанды жағасы бар нысанды жейде мен шалбар;</w:t>
      </w:r>
    </w:p>
    <w:bookmarkEnd w:id="610"/>
    <w:bookmarkStart w:name="z633" w:id="611"/>
    <w:p>
      <w:pPr>
        <w:spacing w:after="0"/>
        <w:ind w:left="0"/>
        <w:jc w:val="both"/>
      </w:pPr>
      <w:r>
        <w:rPr>
          <w:rFonts w:ascii="Times New Roman"/>
          <w:b w:val="false"/>
          <w:i w:val="false"/>
          <w:color w:val="000000"/>
          <w:sz w:val="28"/>
        </w:rPr>
        <w:t>
      қара көк жолақты жеңі жоқ тельняшка;</w:t>
      </w:r>
    </w:p>
    <w:bookmarkEnd w:id="611"/>
    <w:bookmarkStart w:name="z634" w:id="612"/>
    <w:p>
      <w:pPr>
        <w:spacing w:after="0"/>
        <w:ind w:left="0"/>
        <w:jc w:val="both"/>
      </w:pPr>
      <w:r>
        <w:rPr>
          <w:rFonts w:ascii="Times New Roman"/>
          <w:b w:val="false"/>
          <w:i w:val="false"/>
          <w:color w:val="000000"/>
          <w:sz w:val="28"/>
        </w:rPr>
        <w:t>
      күміс түстес салтанатты аксельбант;</w:t>
      </w:r>
    </w:p>
    <w:bookmarkEnd w:id="612"/>
    <w:bookmarkStart w:name="z635" w:id="613"/>
    <w:p>
      <w:pPr>
        <w:spacing w:after="0"/>
        <w:ind w:left="0"/>
        <w:jc w:val="both"/>
      </w:pPr>
      <w:r>
        <w:rPr>
          <w:rFonts w:ascii="Times New Roman"/>
          <w:b w:val="false"/>
          <w:i w:val="false"/>
          <w:color w:val="000000"/>
          <w:sz w:val="28"/>
        </w:rPr>
        <w:t>
      ақ түсті салтанатты белдік белбеу;</w:t>
      </w:r>
    </w:p>
    <w:bookmarkEnd w:id="613"/>
    <w:bookmarkStart w:name="z636" w:id="614"/>
    <w:p>
      <w:pPr>
        <w:spacing w:after="0"/>
        <w:ind w:left="0"/>
        <w:jc w:val="both"/>
      </w:pPr>
      <w:r>
        <w:rPr>
          <w:rFonts w:ascii="Times New Roman"/>
          <w:b w:val="false"/>
          <w:i w:val="false"/>
          <w:color w:val="000000"/>
          <w:sz w:val="28"/>
        </w:rPr>
        <w:t>
      қара түсті бәтеңке;</w:t>
      </w:r>
    </w:p>
    <w:bookmarkEnd w:id="614"/>
    <w:bookmarkStart w:name="z637" w:id="615"/>
    <w:p>
      <w:pPr>
        <w:spacing w:after="0"/>
        <w:ind w:left="0"/>
        <w:jc w:val="both"/>
      </w:pPr>
      <w:r>
        <w:rPr>
          <w:rFonts w:ascii="Times New Roman"/>
          <w:b w:val="false"/>
          <w:i w:val="false"/>
          <w:color w:val="000000"/>
          <w:sz w:val="28"/>
        </w:rPr>
        <w:t>
      салтанатты қолғап;</w:t>
      </w:r>
    </w:p>
    <w:bookmarkEnd w:id="615"/>
    <w:bookmarkStart w:name="z638" w:id="616"/>
    <w:p>
      <w:pPr>
        <w:spacing w:after="0"/>
        <w:ind w:left="0"/>
        <w:jc w:val="both"/>
      </w:pPr>
      <w:r>
        <w:rPr>
          <w:rFonts w:ascii="Times New Roman"/>
          <w:b w:val="false"/>
          <w:i w:val="false"/>
          <w:color w:val="000000"/>
          <w:sz w:val="28"/>
        </w:rPr>
        <w:t>
      2) қысқы (102-сурет):</w:t>
      </w:r>
    </w:p>
    <w:bookmarkEnd w:id="616"/>
    <w:bookmarkStart w:name="z639" w:id="617"/>
    <w:p>
      <w:pPr>
        <w:spacing w:after="0"/>
        <w:ind w:left="0"/>
        <w:jc w:val="both"/>
      </w:pPr>
      <w:r>
        <w:rPr>
          <w:rFonts w:ascii="Times New Roman"/>
          <w:b w:val="false"/>
          <w:i w:val="false"/>
          <w:color w:val="000000"/>
          <w:sz w:val="28"/>
        </w:rPr>
        <w:t>
      қара түсті тері құлақшын;</w:t>
      </w:r>
    </w:p>
    <w:bookmarkEnd w:id="617"/>
    <w:bookmarkStart w:name="z640" w:id="618"/>
    <w:p>
      <w:pPr>
        <w:spacing w:after="0"/>
        <w:ind w:left="0"/>
        <w:jc w:val="both"/>
      </w:pPr>
      <w:r>
        <w:rPr>
          <w:rFonts w:ascii="Times New Roman"/>
          <w:b w:val="false"/>
          <w:i w:val="false"/>
          <w:color w:val="000000"/>
          <w:sz w:val="28"/>
        </w:rPr>
        <w:t>
      нысанды жағасы бар нысанды жейде мен шалбар;</w:t>
      </w:r>
    </w:p>
    <w:bookmarkEnd w:id="618"/>
    <w:bookmarkStart w:name="z641" w:id="619"/>
    <w:p>
      <w:pPr>
        <w:spacing w:after="0"/>
        <w:ind w:left="0"/>
        <w:jc w:val="both"/>
      </w:pPr>
      <w:r>
        <w:rPr>
          <w:rFonts w:ascii="Times New Roman"/>
          <w:b w:val="false"/>
          <w:i w:val="false"/>
          <w:color w:val="000000"/>
          <w:sz w:val="28"/>
        </w:rPr>
        <w:t>
      қара түсті қысқы пальто;</w:t>
      </w:r>
    </w:p>
    <w:bookmarkEnd w:id="619"/>
    <w:bookmarkStart w:name="z642" w:id="620"/>
    <w:p>
      <w:pPr>
        <w:spacing w:after="0"/>
        <w:ind w:left="0"/>
        <w:jc w:val="both"/>
      </w:pPr>
      <w:r>
        <w:rPr>
          <w:rFonts w:ascii="Times New Roman"/>
          <w:b w:val="false"/>
          <w:i w:val="false"/>
          <w:color w:val="000000"/>
          <w:sz w:val="28"/>
        </w:rPr>
        <w:t>
      қара түсті кашне;</w:t>
      </w:r>
    </w:p>
    <w:bookmarkEnd w:id="620"/>
    <w:bookmarkStart w:name="z643" w:id="621"/>
    <w:p>
      <w:pPr>
        <w:spacing w:after="0"/>
        <w:ind w:left="0"/>
        <w:jc w:val="both"/>
      </w:pPr>
      <w:r>
        <w:rPr>
          <w:rFonts w:ascii="Times New Roman"/>
          <w:b w:val="false"/>
          <w:i w:val="false"/>
          <w:color w:val="000000"/>
          <w:sz w:val="28"/>
        </w:rPr>
        <w:t>
      қара көк жолақты қысқы жеңді тельняшка;</w:t>
      </w:r>
    </w:p>
    <w:bookmarkEnd w:id="621"/>
    <w:bookmarkStart w:name="z644" w:id="622"/>
    <w:p>
      <w:pPr>
        <w:spacing w:after="0"/>
        <w:ind w:left="0"/>
        <w:jc w:val="both"/>
      </w:pPr>
      <w:r>
        <w:rPr>
          <w:rFonts w:ascii="Times New Roman"/>
          <w:b w:val="false"/>
          <w:i w:val="false"/>
          <w:color w:val="000000"/>
          <w:sz w:val="28"/>
        </w:rPr>
        <w:t>
      күміс түстес салтанатты аксельбант;</w:t>
      </w:r>
    </w:p>
    <w:bookmarkEnd w:id="622"/>
    <w:bookmarkStart w:name="z645" w:id="623"/>
    <w:p>
      <w:pPr>
        <w:spacing w:after="0"/>
        <w:ind w:left="0"/>
        <w:jc w:val="both"/>
      </w:pPr>
      <w:r>
        <w:rPr>
          <w:rFonts w:ascii="Times New Roman"/>
          <w:b w:val="false"/>
          <w:i w:val="false"/>
          <w:color w:val="000000"/>
          <w:sz w:val="28"/>
        </w:rPr>
        <w:t>
      ақ түсті салтанатты белдік белбеу;</w:t>
      </w:r>
    </w:p>
    <w:bookmarkEnd w:id="623"/>
    <w:bookmarkStart w:name="z646" w:id="624"/>
    <w:p>
      <w:pPr>
        <w:spacing w:after="0"/>
        <w:ind w:left="0"/>
        <w:jc w:val="both"/>
      </w:pPr>
      <w:r>
        <w:rPr>
          <w:rFonts w:ascii="Times New Roman"/>
          <w:b w:val="false"/>
          <w:i w:val="false"/>
          <w:color w:val="000000"/>
          <w:sz w:val="28"/>
        </w:rPr>
        <w:t>
      қара түсті қысқы бәтеңке;</w:t>
      </w:r>
    </w:p>
    <w:bookmarkEnd w:id="624"/>
    <w:bookmarkStart w:name="z647" w:id="625"/>
    <w:p>
      <w:pPr>
        <w:spacing w:after="0"/>
        <w:ind w:left="0"/>
        <w:jc w:val="both"/>
      </w:pPr>
      <w:r>
        <w:rPr>
          <w:rFonts w:ascii="Times New Roman"/>
          <w:b w:val="false"/>
          <w:i w:val="false"/>
          <w:color w:val="000000"/>
          <w:sz w:val="28"/>
        </w:rPr>
        <w:t>
      қысқы салтанатты қолғап.</w:t>
      </w:r>
    </w:p>
    <w:bookmarkEnd w:id="625"/>
    <w:bookmarkStart w:name="z648" w:id="626"/>
    <w:p>
      <w:pPr>
        <w:spacing w:after="0"/>
        <w:ind w:left="0"/>
        <w:jc w:val="both"/>
      </w:pPr>
      <w:r>
        <w:rPr>
          <w:rFonts w:ascii="Times New Roman"/>
          <w:b w:val="false"/>
          <w:i w:val="false"/>
          <w:color w:val="000000"/>
          <w:sz w:val="28"/>
        </w:rPr>
        <w:t>
      45. ҚК ӘТК-нің күнделікті киім нысаны:</w:t>
      </w:r>
    </w:p>
    <w:bookmarkEnd w:id="626"/>
    <w:bookmarkStart w:name="z649" w:id="627"/>
    <w:p>
      <w:pPr>
        <w:spacing w:after="0"/>
        <w:ind w:left="0"/>
        <w:jc w:val="both"/>
      </w:pPr>
      <w:r>
        <w:rPr>
          <w:rFonts w:ascii="Times New Roman"/>
          <w:b w:val="false"/>
          <w:i w:val="false"/>
          <w:color w:val="000000"/>
          <w:sz w:val="28"/>
        </w:rPr>
        <w:t>
      1) жазғы (103-сурет):</w:t>
      </w:r>
    </w:p>
    <w:bookmarkEnd w:id="627"/>
    <w:bookmarkStart w:name="z650" w:id="628"/>
    <w:p>
      <w:pPr>
        <w:spacing w:after="0"/>
        <w:ind w:left="0"/>
        <w:jc w:val="both"/>
      </w:pPr>
      <w:r>
        <w:rPr>
          <w:rFonts w:ascii="Times New Roman"/>
          <w:b w:val="false"/>
          <w:i w:val="false"/>
          <w:color w:val="000000"/>
          <w:sz w:val="28"/>
        </w:rPr>
        <w:t>
      екі тысы бар күнқағарсыз (флоттық лентасы бар) фуражка;</w:t>
      </w:r>
    </w:p>
    <w:bookmarkEnd w:id="628"/>
    <w:bookmarkStart w:name="z651" w:id="629"/>
    <w:p>
      <w:pPr>
        <w:spacing w:after="0"/>
        <w:ind w:left="0"/>
        <w:jc w:val="both"/>
      </w:pPr>
      <w:r>
        <w:rPr>
          <w:rFonts w:ascii="Times New Roman"/>
          <w:b w:val="false"/>
          <w:i w:val="false"/>
          <w:color w:val="000000"/>
          <w:sz w:val="28"/>
        </w:rPr>
        <w:t>
      нысанды жағасы бар нысанды блуза мен шалбар;</w:t>
      </w:r>
    </w:p>
    <w:bookmarkEnd w:id="629"/>
    <w:bookmarkStart w:name="z652" w:id="630"/>
    <w:p>
      <w:pPr>
        <w:spacing w:after="0"/>
        <w:ind w:left="0"/>
        <w:jc w:val="both"/>
      </w:pPr>
      <w:r>
        <w:rPr>
          <w:rFonts w:ascii="Times New Roman"/>
          <w:b w:val="false"/>
          <w:i w:val="false"/>
          <w:color w:val="000000"/>
          <w:sz w:val="28"/>
        </w:rPr>
        <w:t>
      қара көк жолақты жеңі жоқ тельняшка;</w:t>
      </w:r>
    </w:p>
    <w:bookmarkEnd w:id="630"/>
    <w:bookmarkStart w:name="z653" w:id="631"/>
    <w:p>
      <w:pPr>
        <w:spacing w:after="0"/>
        <w:ind w:left="0"/>
        <w:jc w:val="both"/>
      </w:pPr>
      <w:r>
        <w:rPr>
          <w:rFonts w:ascii="Times New Roman"/>
          <w:b w:val="false"/>
          <w:i w:val="false"/>
          <w:color w:val="000000"/>
          <w:sz w:val="28"/>
        </w:rPr>
        <w:t>
      қара түсті белдік белбеу;</w:t>
      </w:r>
    </w:p>
    <w:bookmarkEnd w:id="631"/>
    <w:bookmarkStart w:name="z654" w:id="632"/>
    <w:p>
      <w:pPr>
        <w:spacing w:after="0"/>
        <w:ind w:left="0"/>
        <w:jc w:val="both"/>
      </w:pPr>
      <w:r>
        <w:rPr>
          <w:rFonts w:ascii="Times New Roman"/>
          <w:b w:val="false"/>
          <w:i w:val="false"/>
          <w:color w:val="000000"/>
          <w:sz w:val="28"/>
        </w:rPr>
        <w:t>
      қара түсті бәтеңке;</w:t>
      </w:r>
    </w:p>
    <w:bookmarkEnd w:id="632"/>
    <w:bookmarkStart w:name="z655" w:id="633"/>
    <w:p>
      <w:pPr>
        <w:spacing w:after="0"/>
        <w:ind w:left="0"/>
        <w:jc w:val="both"/>
      </w:pPr>
      <w:r>
        <w:rPr>
          <w:rFonts w:ascii="Times New Roman"/>
          <w:b w:val="false"/>
          <w:i w:val="false"/>
          <w:color w:val="000000"/>
          <w:sz w:val="28"/>
        </w:rPr>
        <w:t>
      2) қысқы (104-сурет):</w:t>
      </w:r>
    </w:p>
    <w:bookmarkEnd w:id="633"/>
    <w:bookmarkStart w:name="z656" w:id="634"/>
    <w:p>
      <w:pPr>
        <w:spacing w:after="0"/>
        <w:ind w:left="0"/>
        <w:jc w:val="both"/>
      </w:pPr>
      <w:r>
        <w:rPr>
          <w:rFonts w:ascii="Times New Roman"/>
          <w:b w:val="false"/>
          <w:i w:val="false"/>
          <w:color w:val="000000"/>
          <w:sz w:val="28"/>
        </w:rPr>
        <w:t>
      қара түсті тері құлақшын;</w:t>
      </w:r>
    </w:p>
    <w:bookmarkEnd w:id="634"/>
    <w:bookmarkStart w:name="z657" w:id="635"/>
    <w:p>
      <w:pPr>
        <w:spacing w:after="0"/>
        <w:ind w:left="0"/>
        <w:jc w:val="both"/>
      </w:pPr>
      <w:r>
        <w:rPr>
          <w:rFonts w:ascii="Times New Roman"/>
          <w:b w:val="false"/>
          <w:i w:val="false"/>
          <w:color w:val="000000"/>
          <w:sz w:val="28"/>
        </w:rPr>
        <w:t>
      қара түсті бушлат;</w:t>
      </w:r>
    </w:p>
    <w:bookmarkEnd w:id="635"/>
    <w:bookmarkStart w:name="z658" w:id="636"/>
    <w:p>
      <w:pPr>
        <w:spacing w:after="0"/>
        <w:ind w:left="0"/>
        <w:jc w:val="both"/>
      </w:pPr>
      <w:r>
        <w:rPr>
          <w:rFonts w:ascii="Times New Roman"/>
          <w:b w:val="false"/>
          <w:i w:val="false"/>
          <w:color w:val="000000"/>
          <w:sz w:val="28"/>
        </w:rPr>
        <w:t>
      нысанды жағасы бар нысанды блуза мен шалбар;</w:t>
      </w:r>
    </w:p>
    <w:bookmarkEnd w:id="636"/>
    <w:bookmarkStart w:name="z659" w:id="637"/>
    <w:p>
      <w:pPr>
        <w:spacing w:after="0"/>
        <w:ind w:left="0"/>
        <w:jc w:val="both"/>
      </w:pPr>
      <w:r>
        <w:rPr>
          <w:rFonts w:ascii="Times New Roman"/>
          <w:b w:val="false"/>
          <w:i w:val="false"/>
          <w:color w:val="000000"/>
          <w:sz w:val="28"/>
        </w:rPr>
        <w:t>
      қара түсті кашне;</w:t>
      </w:r>
    </w:p>
    <w:bookmarkEnd w:id="637"/>
    <w:bookmarkStart w:name="z660" w:id="638"/>
    <w:p>
      <w:pPr>
        <w:spacing w:after="0"/>
        <w:ind w:left="0"/>
        <w:jc w:val="both"/>
      </w:pPr>
      <w:r>
        <w:rPr>
          <w:rFonts w:ascii="Times New Roman"/>
          <w:b w:val="false"/>
          <w:i w:val="false"/>
          <w:color w:val="000000"/>
          <w:sz w:val="28"/>
        </w:rPr>
        <w:t>
      қара көк жолақты қысқы жеңді тельняшка;</w:t>
      </w:r>
    </w:p>
    <w:bookmarkEnd w:id="638"/>
    <w:bookmarkStart w:name="z661" w:id="639"/>
    <w:p>
      <w:pPr>
        <w:spacing w:after="0"/>
        <w:ind w:left="0"/>
        <w:jc w:val="both"/>
      </w:pPr>
      <w:r>
        <w:rPr>
          <w:rFonts w:ascii="Times New Roman"/>
          <w:b w:val="false"/>
          <w:i w:val="false"/>
          <w:color w:val="000000"/>
          <w:sz w:val="28"/>
        </w:rPr>
        <w:t>
      қара түсті белдік белбеу;</w:t>
      </w:r>
    </w:p>
    <w:bookmarkEnd w:id="639"/>
    <w:bookmarkStart w:name="z662" w:id="640"/>
    <w:p>
      <w:pPr>
        <w:spacing w:after="0"/>
        <w:ind w:left="0"/>
        <w:jc w:val="both"/>
      </w:pPr>
      <w:r>
        <w:rPr>
          <w:rFonts w:ascii="Times New Roman"/>
          <w:b w:val="false"/>
          <w:i w:val="false"/>
          <w:color w:val="000000"/>
          <w:sz w:val="28"/>
        </w:rPr>
        <w:t>
      қара түсті қысқы қолғап;</w:t>
      </w:r>
    </w:p>
    <w:bookmarkEnd w:id="640"/>
    <w:bookmarkStart w:name="z663" w:id="641"/>
    <w:p>
      <w:pPr>
        <w:spacing w:after="0"/>
        <w:ind w:left="0"/>
        <w:jc w:val="both"/>
      </w:pPr>
      <w:r>
        <w:rPr>
          <w:rFonts w:ascii="Times New Roman"/>
          <w:b w:val="false"/>
          <w:i w:val="false"/>
          <w:color w:val="000000"/>
          <w:sz w:val="28"/>
        </w:rPr>
        <w:t>
      қара түсті қысқы бәтеңке.</w:t>
      </w:r>
    </w:p>
    <w:bookmarkEnd w:id="641"/>
    <w:bookmarkStart w:name="z664" w:id="642"/>
    <w:p>
      <w:pPr>
        <w:spacing w:after="0"/>
        <w:ind w:left="0"/>
        <w:jc w:val="both"/>
      </w:pPr>
      <w:r>
        <w:rPr>
          <w:rFonts w:ascii="Times New Roman"/>
          <w:b w:val="false"/>
          <w:i w:val="false"/>
          <w:color w:val="000000"/>
          <w:sz w:val="28"/>
        </w:rPr>
        <w:t>
      ҚК ӘТК-нің, теңіз жаяу әскерінің бөлімі мен бөлімшесінің мерзімді қызметтегі әскери қызметшісі, курсанты жоғарыда санамаланған киім нысанына қосымша трусимен, жазғы және қысқы тельняшкамен, кальсонмен және термокальсонмен, жазғы шұлықпен және термошұлықпен, жаға астарымен, қол орамалмен және шалбар белбеуімен қамтамасыз етіледі.</w:t>
      </w:r>
    </w:p>
    <w:bookmarkEnd w:id="642"/>
    <w:bookmarkStart w:name="z665" w:id="643"/>
    <w:p>
      <w:pPr>
        <w:spacing w:after="0"/>
        <w:ind w:left="0"/>
        <w:jc w:val="both"/>
      </w:pPr>
      <w:r>
        <w:rPr>
          <w:rFonts w:ascii="Times New Roman"/>
          <w:b w:val="false"/>
          <w:i w:val="false"/>
          <w:color w:val="000000"/>
          <w:sz w:val="28"/>
        </w:rPr>
        <w:t>
      46. Сыртқы нысанды жейде мен нысанды фланель блузаға:</w:t>
      </w:r>
    </w:p>
    <w:bookmarkEnd w:id="643"/>
    <w:bookmarkStart w:name="z666" w:id="644"/>
    <w:p>
      <w:pPr>
        <w:spacing w:after="0"/>
        <w:ind w:left="0"/>
        <w:jc w:val="both"/>
      </w:pPr>
      <w:r>
        <w:rPr>
          <w:rFonts w:ascii="Times New Roman"/>
          <w:b w:val="false"/>
          <w:i w:val="false"/>
          <w:color w:val="000000"/>
          <w:sz w:val="28"/>
        </w:rPr>
        <w:t>
      салтанатты киім нысаны кезінде – ерекшелік белгісі мен айырым төсбелгісі;</w:t>
      </w:r>
    </w:p>
    <w:bookmarkEnd w:id="644"/>
    <w:bookmarkStart w:name="z667" w:id="645"/>
    <w:p>
      <w:pPr>
        <w:spacing w:after="0"/>
        <w:ind w:left="0"/>
        <w:jc w:val="both"/>
      </w:pPr>
      <w:r>
        <w:rPr>
          <w:rFonts w:ascii="Times New Roman"/>
          <w:b w:val="false"/>
          <w:i w:val="false"/>
          <w:color w:val="000000"/>
          <w:sz w:val="28"/>
        </w:rPr>
        <w:t>
      күнделікті киім нысаны кезінде – планкадағы орден лентасы мен медаль лентасы, айырым төсбелгісі тағылады.</w:t>
      </w:r>
    </w:p>
    <w:bookmarkEnd w:id="645"/>
    <w:bookmarkStart w:name="z668" w:id="646"/>
    <w:p>
      <w:pPr>
        <w:spacing w:after="0"/>
        <w:ind w:left="0"/>
        <w:jc w:val="left"/>
      </w:pPr>
      <w:r>
        <w:rPr>
          <w:rFonts w:ascii="Times New Roman"/>
          <w:b/>
          <w:i w:val="false"/>
          <w:color w:val="000000"/>
        </w:rPr>
        <w:t xml:space="preserve"> 5-тарау. Салтанатты (рәсімдік) бөлімшелердің әскери қызметшісі (құрметті қарауыл, үрмелі аспаптар оркестрінің әскери дирижері, музыканты және әскери қызметші әйелдер) әскери киім нысаны үлгілерінің сипаттамасы</w:t>
      </w:r>
    </w:p>
    <w:bookmarkEnd w:id="646"/>
    <w:bookmarkStart w:name="z669" w:id="647"/>
    <w:p>
      <w:pPr>
        <w:spacing w:after="0"/>
        <w:ind w:left="0"/>
        <w:jc w:val="left"/>
      </w:pPr>
      <w:r>
        <w:rPr>
          <w:rFonts w:ascii="Times New Roman"/>
          <w:b/>
          <w:i w:val="false"/>
          <w:color w:val="000000"/>
        </w:rPr>
        <w:t xml:space="preserve"> 1-параграф. Құрметті қарауыл әскери қызметшісі, орталық әскери оркестр үрмелі аспаптар оркестрінің бас әскери дирижері, әскери дирижері мен музыканты әскери киім нысаны үлгілерінің сипаттамасы</w:t>
      </w:r>
    </w:p>
    <w:bookmarkEnd w:id="647"/>
    <w:bookmarkStart w:name="z670" w:id="648"/>
    <w:p>
      <w:pPr>
        <w:spacing w:after="0"/>
        <w:ind w:left="0"/>
        <w:jc w:val="both"/>
      </w:pPr>
      <w:r>
        <w:rPr>
          <w:rFonts w:ascii="Times New Roman"/>
          <w:b w:val="false"/>
          <w:i w:val="false"/>
          <w:color w:val="000000"/>
          <w:sz w:val="28"/>
        </w:rPr>
        <w:t>
      47. Құрметті қарауыл әскери қызметшісінің, орталық әскери оркестр үрмелі аспаптар оркестрі бас әскери дирижерінің, әскери дирижері мен музыкантының салтанатты киім нысаны (МКҚ-дан және ҰҰ-дан басқа):</w:t>
      </w:r>
    </w:p>
    <w:bookmarkEnd w:id="648"/>
    <w:bookmarkStart w:name="z671" w:id="649"/>
    <w:p>
      <w:pPr>
        <w:spacing w:after="0"/>
        <w:ind w:left="0"/>
        <w:jc w:val="both"/>
      </w:pPr>
      <w:r>
        <w:rPr>
          <w:rFonts w:ascii="Times New Roman"/>
          <w:b w:val="false"/>
          <w:i w:val="false"/>
          <w:color w:val="000000"/>
          <w:sz w:val="28"/>
        </w:rPr>
        <w:t>
      1) № 1 нысан – құрметті қарауыл ротасының командирі, орталық әскери оркестрдің бас әскери дирижері мен әскери дирижері үшін жазғы (105-сурет):</w:t>
      </w:r>
    </w:p>
    <w:bookmarkEnd w:id="649"/>
    <w:bookmarkStart w:name="z672" w:id="650"/>
    <w:p>
      <w:pPr>
        <w:spacing w:after="0"/>
        <w:ind w:left="0"/>
        <w:jc w:val="both"/>
      </w:pPr>
      <w:r>
        <w:rPr>
          <w:rFonts w:ascii="Times New Roman"/>
          <w:b w:val="false"/>
          <w:i w:val="false"/>
          <w:color w:val="000000"/>
          <w:sz w:val="28"/>
        </w:rPr>
        <w:t>
      көк барқын түсті салтанатты фуражка;</w:t>
      </w:r>
    </w:p>
    <w:bookmarkEnd w:id="650"/>
    <w:bookmarkStart w:name="z673" w:id="651"/>
    <w:p>
      <w:pPr>
        <w:spacing w:after="0"/>
        <w:ind w:left="0"/>
        <w:jc w:val="both"/>
      </w:pPr>
      <w:r>
        <w:rPr>
          <w:rFonts w:ascii="Times New Roman"/>
          <w:b w:val="false"/>
          <w:i w:val="false"/>
          <w:color w:val="000000"/>
          <w:sz w:val="28"/>
        </w:rPr>
        <w:t>
      салтанатты ақ түсті мундир мен көк барқын түсті балағы етікке салынатын шалбар;</w:t>
      </w:r>
    </w:p>
    <w:bookmarkEnd w:id="651"/>
    <w:bookmarkStart w:name="z674" w:id="652"/>
    <w:p>
      <w:pPr>
        <w:spacing w:after="0"/>
        <w:ind w:left="0"/>
        <w:jc w:val="both"/>
      </w:pPr>
      <w:r>
        <w:rPr>
          <w:rFonts w:ascii="Times New Roman"/>
          <w:b w:val="false"/>
          <w:i w:val="false"/>
          <w:color w:val="000000"/>
          <w:sz w:val="28"/>
        </w:rPr>
        <w:t>
      салтанатты белбеу;</w:t>
      </w:r>
    </w:p>
    <w:bookmarkEnd w:id="652"/>
    <w:bookmarkStart w:name="z675" w:id="653"/>
    <w:p>
      <w:pPr>
        <w:spacing w:after="0"/>
        <w:ind w:left="0"/>
        <w:jc w:val="both"/>
      </w:pPr>
      <w:r>
        <w:rPr>
          <w:rFonts w:ascii="Times New Roman"/>
          <w:b w:val="false"/>
          <w:i w:val="false"/>
          <w:color w:val="000000"/>
          <w:sz w:val="28"/>
        </w:rPr>
        <w:t>
      алтын түстес салтанатты аксельбант;</w:t>
      </w:r>
    </w:p>
    <w:bookmarkEnd w:id="653"/>
    <w:bookmarkStart w:name="z676" w:id="654"/>
    <w:p>
      <w:pPr>
        <w:spacing w:after="0"/>
        <w:ind w:left="0"/>
        <w:jc w:val="both"/>
      </w:pPr>
      <w:r>
        <w:rPr>
          <w:rFonts w:ascii="Times New Roman"/>
          <w:b w:val="false"/>
          <w:i w:val="false"/>
          <w:color w:val="000000"/>
          <w:sz w:val="28"/>
        </w:rPr>
        <w:t>
      қара түсті салтанатты жазғы етік;</w:t>
      </w:r>
    </w:p>
    <w:bookmarkEnd w:id="654"/>
    <w:bookmarkStart w:name="z677" w:id="655"/>
    <w:p>
      <w:pPr>
        <w:spacing w:after="0"/>
        <w:ind w:left="0"/>
        <w:jc w:val="both"/>
      </w:pPr>
      <w:r>
        <w:rPr>
          <w:rFonts w:ascii="Times New Roman"/>
          <w:b w:val="false"/>
          <w:i w:val="false"/>
          <w:color w:val="000000"/>
          <w:sz w:val="28"/>
        </w:rPr>
        <w:t>
      салтанатты қолғап;</w:t>
      </w:r>
    </w:p>
    <w:bookmarkEnd w:id="655"/>
    <w:bookmarkStart w:name="z678" w:id="656"/>
    <w:p>
      <w:pPr>
        <w:spacing w:after="0"/>
        <w:ind w:left="0"/>
        <w:jc w:val="both"/>
      </w:pPr>
      <w:r>
        <w:rPr>
          <w:rFonts w:ascii="Times New Roman"/>
          <w:b w:val="false"/>
          <w:i w:val="false"/>
          <w:color w:val="000000"/>
          <w:sz w:val="28"/>
        </w:rPr>
        <w:t>
      2) № 1 нысан – құрметті қарауыл взводының командирі үшін жазғы (106-сурет):</w:t>
      </w:r>
    </w:p>
    <w:bookmarkEnd w:id="656"/>
    <w:bookmarkStart w:name="z679" w:id="657"/>
    <w:p>
      <w:pPr>
        <w:spacing w:after="0"/>
        <w:ind w:left="0"/>
        <w:jc w:val="both"/>
      </w:pPr>
      <w:r>
        <w:rPr>
          <w:rFonts w:ascii="Times New Roman"/>
          <w:b w:val="false"/>
          <w:i w:val="false"/>
          <w:color w:val="000000"/>
          <w:sz w:val="28"/>
        </w:rPr>
        <w:t>
      көк барқын түсті салтанатты фуражка;</w:t>
      </w:r>
    </w:p>
    <w:bookmarkEnd w:id="657"/>
    <w:bookmarkStart w:name="z680" w:id="658"/>
    <w:p>
      <w:pPr>
        <w:spacing w:after="0"/>
        <w:ind w:left="0"/>
        <w:jc w:val="both"/>
      </w:pPr>
      <w:r>
        <w:rPr>
          <w:rFonts w:ascii="Times New Roman"/>
          <w:b w:val="false"/>
          <w:i w:val="false"/>
          <w:color w:val="000000"/>
          <w:sz w:val="28"/>
        </w:rPr>
        <w:t>
      салтанатты сұр түсті мундир мен көк барқын түсті балағы етікке салынатын шалбар;</w:t>
      </w:r>
    </w:p>
    <w:bookmarkEnd w:id="658"/>
    <w:bookmarkStart w:name="z681" w:id="659"/>
    <w:p>
      <w:pPr>
        <w:spacing w:after="0"/>
        <w:ind w:left="0"/>
        <w:jc w:val="both"/>
      </w:pPr>
      <w:r>
        <w:rPr>
          <w:rFonts w:ascii="Times New Roman"/>
          <w:b w:val="false"/>
          <w:i w:val="false"/>
          <w:color w:val="000000"/>
          <w:sz w:val="28"/>
        </w:rPr>
        <w:t>
      салтанатты белбеу;</w:t>
      </w:r>
    </w:p>
    <w:bookmarkEnd w:id="659"/>
    <w:bookmarkStart w:name="z682" w:id="660"/>
    <w:p>
      <w:pPr>
        <w:spacing w:after="0"/>
        <w:ind w:left="0"/>
        <w:jc w:val="both"/>
      </w:pPr>
      <w:r>
        <w:rPr>
          <w:rFonts w:ascii="Times New Roman"/>
          <w:b w:val="false"/>
          <w:i w:val="false"/>
          <w:color w:val="000000"/>
          <w:sz w:val="28"/>
        </w:rPr>
        <w:t>
      алтын түстес салтанатты аксельбант;</w:t>
      </w:r>
    </w:p>
    <w:bookmarkEnd w:id="660"/>
    <w:bookmarkStart w:name="z683" w:id="661"/>
    <w:p>
      <w:pPr>
        <w:spacing w:after="0"/>
        <w:ind w:left="0"/>
        <w:jc w:val="both"/>
      </w:pPr>
      <w:r>
        <w:rPr>
          <w:rFonts w:ascii="Times New Roman"/>
          <w:b w:val="false"/>
          <w:i w:val="false"/>
          <w:color w:val="000000"/>
          <w:sz w:val="28"/>
        </w:rPr>
        <w:t>
      қара түсті жазғы салтанатты етік;</w:t>
      </w:r>
    </w:p>
    <w:bookmarkEnd w:id="661"/>
    <w:bookmarkStart w:name="z684" w:id="662"/>
    <w:p>
      <w:pPr>
        <w:spacing w:after="0"/>
        <w:ind w:left="0"/>
        <w:jc w:val="both"/>
      </w:pPr>
      <w:r>
        <w:rPr>
          <w:rFonts w:ascii="Times New Roman"/>
          <w:b w:val="false"/>
          <w:i w:val="false"/>
          <w:color w:val="000000"/>
          <w:sz w:val="28"/>
        </w:rPr>
        <w:t>
      салтанатты қолғап;</w:t>
      </w:r>
    </w:p>
    <w:bookmarkEnd w:id="662"/>
    <w:bookmarkStart w:name="z685" w:id="663"/>
    <w:p>
      <w:pPr>
        <w:spacing w:after="0"/>
        <w:ind w:left="0"/>
        <w:jc w:val="both"/>
      </w:pPr>
      <w:r>
        <w:rPr>
          <w:rFonts w:ascii="Times New Roman"/>
          <w:b w:val="false"/>
          <w:i w:val="false"/>
          <w:color w:val="000000"/>
          <w:sz w:val="28"/>
        </w:rPr>
        <w:t>
      3) № 1 нысан – келісімшарт және әскерге шақыру бойынша әскери қызмет өткеретін сержант және қатардағы жауынгер құрамы және орталық әскери оркестр үрмелі аспаптар оркестрінің музыканты үшін жазғы (107-сурет):</w:t>
      </w:r>
    </w:p>
    <w:bookmarkEnd w:id="663"/>
    <w:bookmarkStart w:name="z686" w:id="664"/>
    <w:p>
      <w:pPr>
        <w:spacing w:after="0"/>
        <w:ind w:left="0"/>
        <w:jc w:val="both"/>
      </w:pPr>
      <w:r>
        <w:rPr>
          <w:rFonts w:ascii="Times New Roman"/>
          <w:b w:val="false"/>
          <w:i w:val="false"/>
          <w:color w:val="000000"/>
          <w:sz w:val="28"/>
        </w:rPr>
        <w:t>
      көк барқын түсті салтанатты фуражка;</w:t>
      </w:r>
    </w:p>
    <w:bookmarkEnd w:id="664"/>
    <w:bookmarkStart w:name="z687" w:id="665"/>
    <w:p>
      <w:pPr>
        <w:spacing w:after="0"/>
        <w:ind w:left="0"/>
        <w:jc w:val="both"/>
      </w:pPr>
      <w:r>
        <w:rPr>
          <w:rFonts w:ascii="Times New Roman"/>
          <w:b w:val="false"/>
          <w:i w:val="false"/>
          <w:color w:val="000000"/>
          <w:sz w:val="28"/>
        </w:rPr>
        <w:t>
      көк барқын түсті салтанатты мундир мен балағы етікке салынатын шалбар;</w:t>
      </w:r>
    </w:p>
    <w:bookmarkEnd w:id="665"/>
    <w:bookmarkStart w:name="z688" w:id="666"/>
    <w:p>
      <w:pPr>
        <w:spacing w:after="0"/>
        <w:ind w:left="0"/>
        <w:jc w:val="both"/>
      </w:pPr>
      <w:r>
        <w:rPr>
          <w:rFonts w:ascii="Times New Roman"/>
          <w:b w:val="false"/>
          <w:i w:val="false"/>
          <w:color w:val="000000"/>
          <w:sz w:val="28"/>
        </w:rPr>
        <w:t>
      салтанатты белбеу;</w:t>
      </w:r>
    </w:p>
    <w:bookmarkEnd w:id="666"/>
    <w:bookmarkStart w:name="z689" w:id="667"/>
    <w:p>
      <w:pPr>
        <w:spacing w:after="0"/>
        <w:ind w:left="0"/>
        <w:jc w:val="both"/>
      </w:pPr>
      <w:r>
        <w:rPr>
          <w:rFonts w:ascii="Times New Roman"/>
          <w:b w:val="false"/>
          <w:i w:val="false"/>
          <w:color w:val="000000"/>
          <w:sz w:val="28"/>
        </w:rPr>
        <w:t>
      алтын түстес салтанатты аксельбант;</w:t>
      </w:r>
    </w:p>
    <w:bookmarkEnd w:id="667"/>
    <w:bookmarkStart w:name="z690" w:id="668"/>
    <w:p>
      <w:pPr>
        <w:spacing w:after="0"/>
        <w:ind w:left="0"/>
        <w:jc w:val="both"/>
      </w:pPr>
      <w:r>
        <w:rPr>
          <w:rFonts w:ascii="Times New Roman"/>
          <w:b w:val="false"/>
          <w:i w:val="false"/>
          <w:color w:val="000000"/>
          <w:sz w:val="28"/>
        </w:rPr>
        <w:t>
      қара түсті жазғы салтанатты етік;</w:t>
      </w:r>
    </w:p>
    <w:bookmarkEnd w:id="668"/>
    <w:bookmarkStart w:name="z691" w:id="669"/>
    <w:p>
      <w:pPr>
        <w:spacing w:after="0"/>
        <w:ind w:left="0"/>
        <w:jc w:val="both"/>
      </w:pPr>
      <w:r>
        <w:rPr>
          <w:rFonts w:ascii="Times New Roman"/>
          <w:b w:val="false"/>
          <w:i w:val="false"/>
          <w:color w:val="000000"/>
          <w:sz w:val="28"/>
        </w:rPr>
        <w:t>
      салтанатты қолғап;</w:t>
      </w:r>
    </w:p>
    <w:bookmarkEnd w:id="669"/>
    <w:bookmarkStart w:name="z692" w:id="670"/>
    <w:p>
      <w:pPr>
        <w:spacing w:after="0"/>
        <w:ind w:left="0"/>
        <w:jc w:val="both"/>
      </w:pPr>
      <w:r>
        <w:rPr>
          <w:rFonts w:ascii="Times New Roman"/>
          <w:b w:val="false"/>
          <w:i w:val="false"/>
          <w:color w:val="000000"/>
          <w:sz w:val="28"/>
        </w:rPr>
        <w:t>
      4) № 1 нысан – құрметті қарауыл ротасының және взводының командирі, орталық әскери оркестрдің бас әскери дирижері мен әскери дирижері үшін қысқы (108-сурет):</w:t>
      </w:r>
    </w:p>
    <w:bookmarkEnd w:id="670"/>
    <w:bookmarkStart w:name="z693" w:id="671"/>
    <w:p>
      <w:pPr>
        <w:spacing w:after="0"/>
        <w:ind w:left="0"/>
        <w:jc w:val="both"/>
      </w:pPr>
      <w:r>
        <w:rPr>
          <w:rFonts w:ascii="Times New Roman"/>
          <w:b w:val="false"/>
          <w:i w:val="false"/>
          <w:color w:val="000000"/>
          <w:sz w:val="28"/>
        </w:rPr>
        <w:t>
      сұр түсті қаракөл құлақшын;</w:t>
      </w:r>
    </w:p>
    <w:bookmarkEnd w:id="671"/>
    <w:bookmarkStart w:name="z694" w:id="672"/>
    <w:p>
      <w:pPr>
        <w:spacing w:after="0"/>
        <w:ind w:left="0"/>
        <w:jc w:val="both"/>
      </w:pPr>
      <w:r>
        <w:rPr>
          <w:rFonts w:ascii="Times New Roman"/>
          <w:b w:val="false"/>
          <w:i w:val="false"/>
          <w:color w:val="000000"/>
          <w:sz w:val="28"/>
        </w:rPr>
        <w:t>
      сұр түсті қаракөл жағасы бар сұр түсті қысқы пальто;</w:t>
      </w:r>
    </w:p>
    <w:bookmarkEnd w:id="672"/>
    <w:bookmarkStart w:name="z695" w:id="673"/>
    <w:p>
      <w:pPr>
        <w:spacing w:after="0"/>
        <w:ind w:left="0"/>
        <w:jc w:val="both"/>
      </w:pPr>
      <w:r>
        <w:rPr>
          <w:rFonts w:ascii="Times New Roman"/>
          <w:b w:val="false"/>
          <w:i w:val="false"/>
          <w:color w:val="000000"/>
          <w:sz w:val="28"/>
        </w:rPr>
        <w:t>
      сұр түсті свитер;</w:t>
      </w:r>
    </w:p>
    <w:bookmarkEnd w:id="673"/>
    <w:bookmarkStart w:name="z696" w:id="674"/>
    <w:p>
      <w:pPr>
        <w:spacing w:after="0"/>
        <w:ind w:left="0"/>
        <w:jc w:val="both"/>
      </w:pPr>
      <w:r>
        <w:rPr>
          <w:rFonts w:ascii="Times New Roman"/>
          <w:b w:val="false"/>
          <w:i w:val="false"/>
          <w:color w:val="000000"/>
          <w:sz w:val="28"/>
        </w:rPr>
        <w:t>
      салтанатты жейде;</w:t>
      </w:r>
    </w:p>
    <w:bookmarkEnd w:id="674"/>
    <w:bookmarkStart w:name="z697" w:id="675"/>
    <w:p>
      <w:pPr>
        <w:spacing w:after="0"/>
        <w:ind w:left="0"/>
        <w:jc w:val="both"/>
      </w:pPr>
      <w:r>
        <w:rPr>
          <w:rFonts w:ascii="Times New Roman"/>
          <w:b w:val="false"/>
          <w:i w:val="false"/>
          <w:color w:val="000000"/>
          <w:sz w:val="28"/>
        </w:rPr>
        <w:t>
      көк барқын түсті салтанатты галстук;</w:t>
      </w:r>
    </w:p>
    <w:bookmarkEnd w:id="675"/>
    <w:bookmarkStart w:name="z698" w:id="676"/>
    <w:p>
      <w:pPr>
        <w:spacing w:after="0"/>
        <w:ind w:left="0"/>
        <w:jc w:val="both"/>
      </w:pPr>
      <w:r>
        <w:rPr>
          <w:rFonts w:ascii="Times New Roman"/>
          <w:b w:val="false"/>
          <w:i w:val="false"/>
          <w:color w:val="000000"/>
          <w:sz w:val="28"/>
        </w:rPr>
        <w:t>
      галстукке арналған қыстырма;</w:t>
      </w:r>
    </w:p>
    <w:bookmarkEnd w:id="676"/>
    <w:bookmarkStart w:name="z699" w:id="677"/>
    <w:p>
      <w:pPr>
        <w:spacing w:after="0"/>
        <w:ind w:left="0"/>
        <w:jc w:val="both"/>
      </w:pPr>
      <w:r>
        <w:rPr>
          <w:rFonts w:ascii="Times New Roman"/>
          <w:b w:val="false"/>
          <w:i w:val="false"/>
          <w:color w:val="000000"/>
          <w:sz w:val="28"/>
        </w:rPr>
        <w:t>
      көк барқын түсті балағы етікке салынатын шалбар;</w:t>
      </w:r>
    </w:p>
    <w:bookmarkEnd w:id="677"/>
    <w:bookmarkStart w:name="z700" w:id="678"/>
    <w:p>
      <w:pPr>
        <w:spacing w:after="0"/>
        <w:ind w:left="0"/>
        <w:jc w:val="both"/>
      </w:pPr>
      <w:r>
        <w:rPr>
          <w:rFonts w:ascii="Times New Roman"/>
          <w:b w:val="false"/>
          <w:i w:val="false"/>
          <w:color w:val="000000"/>
          <w:sz w:val="28"/>
        </w:rPr>
        <w:t>
      салтанатты белбеу;</w:t>
      </w:r>
    </w:p>
    <w:bookmarkEnd w:id="678"/>
    <w:bookmarkStart w:name="z701" w:id="679"/>
    <w:p>
      <w:pPr>
        <w:spacing w:after="0"/>
        <w:ind w:left="0"/>
        <w:jc w:val="both"/>
      </w:pPr>
      <w:r>
        <w:rPr>
          <w:rFonts w:ascii="Times New Roman"/>
          <w:b w:val="false"/>
          <w:i w:val="false"/>
          <w:color w:val="000000"/>
          <w:sz w:val="28"/>
        </w:rPr>
        <w:t>
      алтын түстес салтанатты аксельбант;</w:t>
      </w:r>
    </w:p>
    <w:bookmarkEnd w:id="679"/>
    <w:bookmarkStart w:name="z702" w:id="680"/>
    <w:p>
      <w:pPr>
        <w:spacing w:after="0"/>
        <w:ind w:left="0"/>
        <w:jc w:val="both"/>
      </w:pPr>
      <w:r>
        <w:rPr>
          <w:rFonts w:ascii="Times New Roman"/>
          <w:b w:val="false"/>
          <w:i w:val="false"/>
          <w:color w:val="000000"/>
          <w:sz w:val="28"/>
        </w:rPr>
        <w:t>
      қара түсті қысқы салтанатты етік;</w:t>
      </w:r>
    </w:p>
    <w:bookmarkEnd w:id="680"/>
    <w:bookmarkStart w:name="z703" w:id="681"/>
    <w:p>
      <w:pPr>
        <w:spacing w:after="0"/>
        <w:ind w:left="0"/>
        <w:jc w:val="both"/>
      </w:pPr>
      <w:r>
        <w:rPr>
          <w:rFonts w:ascii="Times New Roman"/>
          <w:b w:val="false"/>
          <w:i w:val="false"/>
          <w:color w:val="000000"/>
          <w:sz w:val="28"/>
        </w:rPr>
        <w:t>
      қысқы салтанатты қолғап;</w:t>
      </w:r>
    </w:p>
    <w:bookmarkEnd w:id="681"/>
    <w:bookmarkStart w:name="z704" w:id="682"/>
    <w:p>
      <w:pPr>
        <w:spacing w:after="0"/>
        <w:ind w:left="0"/>
        <w:jc w:val="both"/>
      </w:pPr>
      <w:r>
        <w:rPr>
          <w:rFonts w:ascii="Times New Roman"/>
          <w:b w:val="false"/>
          <w:i w:val="false"/>
          <w:color w:val="000000"/>
          <w:sz w:val="28"/>
        </w:rPr>
        <w:t>
      салтанатты кашне;</w:t>
      </w:r>
    </w:p>
    <w:bookmarkEnd w:id="682"/>
    <w:bookmarkStart w:name="z705" w:id="683"/>
    <w:p>
      <w:pPr>
        <w:spacing w:after="0"/>
        <w:ind w:left="0"/>
        <w:jc w:val="both"/>
      </w:pPr>
      <w:r>
        <w:rPr>
          <w:rFonts w:ascii="Times New Roman"/>
          <w:b w:val="false"/>
          <w:i w:val="false"/>
          <w:color w:val="000000"/>
          <w:sz w:val="28"/>
        </w:rPr>
        <w:t>
      5) № 1 нысан – құрметті қарауыл бөлімшесінің келісімшарт және әскерге шақыру бойынша әскери қызмет өткеретін сержант және қатардағы жауынгер құрамы және орталық әскери оркестр үрмелі аспаптар оркестрінің музыканты үшін қысқы (109-сурет):</w:t>
      </w:r>
    </w:p>
    <w:bookmarkEnd w:id="683"/>
    <w:bookmarkStart w:name="z706" w:id="684"/>
    <w:p>
      <w:pPr>
        <w:spacing w:after="0"/>
        <w:ind w:left="0"/>
        <w:jc w:val="both"/>
      </w:pPr>
      <w:r>
        <w:rPr>
          <w:rFonts w:ascii="Times New Roman"/>
          <w:b w:val="false"/>
          <w:i w:val="false"/>
          <w:color w:val="000000"/>
          <w:sz w:val="28"/>
        </w:rPr>
        <w:t>
      сұр түсті қаракөл құлақшын;</w:t>
      </w:r>
    </w:p>
    <w:bookmarkEnd w:id="684"/>
    <w:bookmarkStart w:name="z707" w:id="685"/>
    <w:p>
      <w:pPr>
        <w:spacing w:after="0"/>
        <w:ind w:left="0"/>
        <w:jc w:val="both"/>
      </w:pPr>
      <w:r>
        <w:rPr>
          <w:rFonts w:ascii="Times New Roman"/>
          <w:b w:val="false"/>
          <w:i w:val="false"/>
          <w:color w:val="000000"/>
          <w:sz w:val="28"/>
        </w:rPr>
        <w:t>
      сұр түсті қаракөл жағасы бар көк барқын түсті қысқы пальто;</w:t>
      </w:r>
    </w:p>
    <w:bookmarkEnd w:id="685"/>
    <w:bookmarkStart w:name="z708" w:id="686"/>
    <w:p>
      <w:pPr>
        <w:spacing w:after="0"/>
        <w:ind w:left="0"/>
        <w:jc w:val="both"/>
      </w:pPr>
      <w:r>
        <w:rPr>
          <w:rFonts w:ascii="Times New Roman"/>
          <w:b w:val="false"/>
          <w:i w:val="false"/>
          <w:color w:val="000000"/>
          <w:sz w:val="28"/>
        </w:rPr>
        <w:t>
      көк барқын түсті свитер;</w:t>
      </w:r>
    </w:p>
    <w:bookmarkEnd w:id="686"/>
    <w:bookmarkStart w:name="z709" w:id="687"/>
    <w:p>
      <w:pPr>
        <w:spacing w:after="0"/>
        <w:ind w:left="0"/>
        <w:jc w:val="both"/>
      </w:pPr>
      <w:r>
        <w:rPr>
          <w:rFonts w:ascii="Times New Roman"/>
          <w:b w:val="false"/>
          <w:i w:val="false"/>
          <w:color w:val="000000"/>
          <w:sz w:val="28"/>
        </w:rPr>
        <w:t>
      салтанатты жейде;</w:t>
      </w:r>
    </w:p>
    <w:bookmarkEnd w:id="687"/>
    <w:bookmarkStart w:name="z710" w:id="688"/>
    <w:p>
      <w:pPr>
        <w:spacing w:after="0"/>
        <w:ind w:left="0"/>
        <w:jc w:val="both"/>
      </w:pPr>
      <w:r>
        <w:rPr>
          <w:rFonts w:ascii="Times New Roman"/>
          <w:b w:val="false"/>
          <w:i w:val="false"/>
          <w:color w:val="000000"/>
          <w:sz w:val="28"/>
        </w:rPr>
        <w:t>
      көк барқын түсті салтанатты галстук;</w:t>
      </w:r>
    </w:p>
    <w:bookmarkEnd w:id="688"/>
    <w:bookmarkStart w:name="z711" w:id="689"/>
    <w:p>
      <w:pPr>
        <w:spacing w:after="0"/>
        <w:ind w:left="0"/>
        <w:jc w:val="both"/>
      </w:pPr>
      <w:r>
        <w:rPr>
          <w:rFonts w:ascii="Times New Roman"/>
          <w:b w:val="false"/>
          <w:i w:val="false"/>
          <w:color w:val="000000"/>
          <w:sz w:val="28"/>
        </w:rPr>
        <w:t>
      галстукке арналған қыстырма;</w:t>
      </w:r>
    </w:p>
    <w:bookmarkEnd w:id="689"/>
    <w:bookmarkStart w:name="z712" w:id="690"/>
    <w:p>
      <w:pPr>
        <w:spacing w:after="0"/>
        <w:ind w:left="0"/>
        <w:jc w:val="both"/>
      </w:pPr>
      <w:r>
        <w:rPr>
          <w:rFonts w:ascii="Times New Roman"/>
          <w:b w:val="false"/>
          <w:i w:val="false"/>
          <w:color w:val="000000"/>
          <w:sz w:val="28"/>
        </w:rPr>
        <w:t>
      көк барқын түсті балағы етікке салынатын шалбар;</w:t>
      </w:r>
    </w:p>
    <w:bookmarkEnd w:id="690"/>
    <w:bookmarkStart w:name="z713" w:id="691"/>
    <w:p>
      <w:pPr>
        <w:spacing w:after="0"/>
        <w:ind w:left="0"/>
        <w:jc w:val="both"/>
      </w:pPr>
      <w:r>
        <w:rPr>
          <w:rFonts w:ascii="Times New Roman"/>
          <w:b w:val="false"/>
          <w:i w:val="false"/>
          <w:color w:val="000000"/>
          <w:sz w:val="28"/>
        </w:rPr>
        <w:t>
      салтанатты белбеу;</w:t>
      </w:r>
    </w:p>
    <w:bookmarkEnd w:id="691"/>
    <w:bookmarkStart w:name="z714" w:id="692"/>
    <w:p>
      <w:pPr>
        <w:spacing w:after="0"/>
        <w:ind w:left="0"/>
        <w:jc w:val="both"/>
      </w:pPr>
      <w:r>
        <w:rPr>
          <w:rFonts w:ascii="Times New Roman"/>
          <w:b w:val="false"/>
          <w:i w:val="false"/>
          <w:color w:val="000000"/>
          <w:sz w:val="28"/>
        </w:rPr>
        <w:t>
      алтын түстес салтанатты аксельбант;</w:t>
      </w:r>
    </w:p>
    <w:bookmarkEnd w:id="692"/>
    <w:bookmarkStart w:name="z715" w:id="693"/>
    <w:p>
      <w:pPr>
        <w:spacing w:after="0"/>
        <w:ind w:left="0"/>
        <w:jc w:val="both"/>
      </w:pPr>
      <w:r>
        <w:rPr>
          <w:rFonts w:ascii="Times New Roman"/>
          <w:b w:val="false"/>
          <w:i w:val="false"/>
          <w:color w:val="000000"/>
          <w:sz w:val="28"/>
        </w:rPr>
        <w:t>
      қара түсті қысқы салтанатты етік;</w:t>
      </w:r>
    </w:p>
    <w:bookmarkEnd w:id="693"/>
    <w:bookmarkStart w:name="z716" w:id="694"/>
    <w:p>
      <w:pPr>
        <w:spacing w:after="0"/>
        <w:ind w:left="0"/>
        <w:jc w:val="both"/>
      </w:pPr>
      <w:r>
        <w:rPr>
          <w:rFonts w:ascii="Times New Roman"/>
          <w:b w:val="false"/>
          <w:i w:val="false"/>
          <w:color w:val="000000"/>
          <w:sz w:val="28"/>
        </w:rPr>
        <w:t>
      қысқы салтанатты қолғап;</w:t>
      </w:r>
    </w:p>
    <w:bookmarkEnd w:id="694"/>
    <w:bookmarkStart w:name="z717" w:id="695"/>
    <w:p>
      <w:pPr>
        <w:spacing w:after="0"/>
        <w:ind w:left="0"/>
        <w:jc w:val="both"/>
      </w:pPr>
      <w:r>
        <w:rPr>
          <w:rFonts w:ascii="Times New Roman"/>
          <w:b w:val="false"/>
          <w:i w:val="false"/>
          <w:color w:val="000000"/>
          <w:sz w:val="28"/>
        </w:rPr>
        <w:t>
      салтанатты кашне.</w:t>
      </w:r>
    </w:p>
    <w:bookmarkEnd w:id="695"/>
    <w:bookmarkStart w:name="z718" w:id="696"/>
    <w:p>
      <w:pPr>
        <w:spacing w:after="0"/>
        <w:ind w:left="0"/>
        <w:jc w:val="both"/>
      </w:pPr>
      <w:r>
        <w:rPr>
          <w:rFonts w:ascii="Times New Roman"/>
          <w:b w:val="false"/>
          <w:i w:val="false"/>
          <w:color w:val="000000"/>
          <w:sz w:val="28"/>
        </w:rPr>
        <w:t>
      № 1 салтанатты киім нысаны кезінде ҚК орталық әскери оркестрі үрмелі аспаптар оркестрінің бас әскери дирижерінің, әскери дирижері мен музыкантының мыналарды:</w:t>
      </w:r>
    </w:p>
    <w:bookmarkEnd w:id="696"/>
    <w:bookmarkStart w:name="z719" w:id="697"/>
    <w:p>
      <w:pPr>
        <w:spacing w:after="0"/>
        <w:ind w:left="0"/>
        <w:jc w:val="both"/>
      </w:pPr>
      <w:r>
        <w:rPr>
          <w:rFonts w:ascii="Times New Roman"/>
          <w:b w:val="false"/>
          <w:i w:val="false"/>
          <w:color w:val="000000"/>
          <w:sz w:val="28"/>
        </w:rPr>
        <w:t>
      балағы етікке салынатын шалбардың орнына – балағы түсіңкі шалбар;</w:t>
      </w:r>
    </w:p>
    <w:bookmarkEnd w:id="697"/>
    <w:bookmarkStart w:name="z720" w:id="698"/>
    <w:p>
      <w:pPr>
        <w:spacing w:after="0"/>
        <w:ind w:left="0"/>
        <w:jc w:val="both"/>
      </w:pPr>
      <w:r>
        <w:rPr>
          <w:rFonts w:ascii="Times New Roman"/>
          <w:b w:val="false"/>
          <w:i w:val="false"/>
          <w:color w:val="000000"/>
          <w:sz w:val="28"/>
        </w:rPr>
        <w:t>
      қара түсті жазғы салтанатты етіктің орнына – қонышсыз бәтеңке;</w:t>
      </w:r>
    </w:p>
    <w:bookmarkEnd w:id="698"/>
    <w:bookmarkStart w:name="z721" w:id="699"/>
    <w:p>
      <w:pPr>
        <w:spacing w:after="0"/>
        <w:ind w:left="0"/>
        <w:jc w:val="both"/>
      </w:pPr>
      <w:r>
        <w:rPr>
          <w:rFonts w:ascii="Times New Roman"/>
          <w:b w:val="false"/>
          <w:i w:val="false"/>
          <w:color w:val="000000"/>
          <w:sz w:val="28"/>
        </w:rPr>
        <w:t>
      қара түсті қысқы салтанатты етіктің орнына – қонышы қысқа қысқы етік киюіне жол беріледі;</w:t>
      </w:r>
    </w:p>
    <w:bookmarkEnd w:id="699"/>
    <w:bookmarkStart w:name="z722" w:id="700"/>
    <w:p>
      <w:pPr>
        <w:spacing w:after="0"/>
        <w:ind w:left="0"/>
        <w:jc w:val="both"/>
      </w:pPr>
      <w:r>
        <w:rPr>
          <w:rFonts w:ascii="Times New Roman"/>
          <w:b w:val="false"/>
          <w:i w:val="false"/>
          <w:color w:val="000000"/>
          <w:sz w:val="28"/>
        </w:rPr>
        <w:t>
      6) № 2 нысан – Құрлық әскерлерінен құрметті қарауыл бөлімшесінің әскери қызметшісі үшін жазғы (110-сурет):</w:t>
      </w:r>
    </w:p>
    <w:bookmarkEnd w:id="700"/>
    <w:bookmarkStart w:name="z723" w:id="701"/>
    <w:p>
      <w:pPr>
        <w:spacing w:after="0"/>
        <w:ind w:left="0"/>
        <w:jc w:val="both"/>
      </w:pPr>
      <w:r>
        <w:rPr>
          <w:rFonts w:ascii="Times New Roman"/>
          <w:b w:val="false"/>
          <w:i w:val="false"/>
          <w:color w:val="000000"/>
          <w:sz w:val="28"/>
        </w:rPr>
        <w:t>
      қара жусан түстес салтанатты фуражка;</w:t>
      </w:r>
    </w:p>
    <w:bookmarkEnd w:id="701"/>
    <w:bookmarkStart w:name="z724" w:id="702"/>
    <w:p>
      <w:pPr>
        <w:spacing w:after="0"/>
        <w:ind w:left="0"/>
        <w:jc w:val="both"/>
      </w:pPr>
      <w:r>
        <w:rPr>
          <w:rFonts w:ascii="Times New Roman"/>
          <w:b w:val="false"/>
          <w:i w:val="false"/>
          <w:color w:val="000000"/>
          <w:sz w:val="28"/>
        </w:rPr>
        <w:t>
      қара жусан түстес салтанатты мундир мен балағы етікке салынатын шалбар;</w:t>
      </w:r>
    </w:p>
    <w:bookmarkEnd w:id="702"/>
    <w:bookmarkStart w:name="z725" w:id="703"/>
    <w:p>
      <w:pPr>
        <w:spacing w:after="0"/>
        <w:ind w:left="0"/>
        <w:jc w:val="both"/>
      </w:pPr>
      <w:r>
        <w:rPr>
          <w:rFonts w:ascii="Times New Roman"/>
          <w:b w:val="false"/>
          <w:i w:val="false"/>
          <w:color w:val="000000"/>
          <w:sz w:val="28"/>
        </w:rPr>
        <w:t>
      салтанатты жейде;</w:t>
      </w:r>
    </w:p>
    <w:bookmarkEnd w:id="703"/>
    <w:bookmarkStart w:name="z726" w:id="704"/>
    <w:p>
      <w:pPr>
        <w:spacing w:after="0"/>
        <w:ind w:left="0"/>
        <w:jc w:val="both"/>
      </w:pPr>
      <w:r>
        <w:rPr>
          <w:rFonts w:ascii="Times New Roman"/>
          <w:b w:val="false"/>
          <w:i w:val="false"/>
          <w:color w:val="000000"/>
          <w:sz w:val="28"/>
        </w:rPr>
        <w:t>
      қара жусан түстес салтанатты галстук;</w:t>
      </w:r>
    </w:p>
    <w:bookmarkEnd w:id="704"/>
    <w:bookmarkStart w:name="z727" w:id="705"/>
    <w:p>
      <w:pPr>
        <w:spacing w:after="0"/>
        <w:ind w:left="0"/>
        <w:jc w:val="both"/>
      </w:pPr>
      <w:r>
        <w:rPr>
          <w:rFonts w:ascii="Times New Roman"/>
          <w:b w:val="false"/>
          <w:i w:val="false"/>
          <w:color w:val="000000"/>
          <w:sz w:val="28"/>
        </w:rPr>
        <w:t>
      галстукке арналған қыстырма;</w:t>
      </w:r>
    </w:p>
    <w:bookmarkEnd w:id="705"/>
    <w:bookmarkStart w:name="z728" w:id="706"/>
    <w:p>
      <w:pPr>
        <w:spacing w:after="0"/>
        <w:ind w:left="0"/>
        <w:jc w:val="both"/>
      </w:pPr>
      <w:r>
        <w:rPr>
          <w:rFonts w:ascii="Times New Roman"/>
          <w:b w:val="false"/>
          <w:i w:val="false"/>
          <w:color w:val="000000"/>
          <w:sz w:val="28"/>
        </w:rPr>
        <w:t>
      салтанатты белбеу;</w:t>
      </w:r>
    </w:p>
    <w:bookmarkEnd w:id="706"/>
    <w:bookmarkStart w:name="z729" w:id="707"/>
    <w:p>
      <w:pPr>
        <w:spacing w:after="0"/>
        <w:ind w:left="0"/>
        <w:jc w:val="both"/>
      </w:pPr>
      <w:r>
        <w:rPr>
          <w:rFonts w:ascii="Times New Roman"/>
          <w:b w:val="false"/>
          <w:i w:val="false"/>
          <w:color w:val="000000"/>
          <w:sz w:val="28"/>
        </w:rPr>
        <w:t>
      алтын түстес салтанатты аксельбант;</w:t>
      </w:r>
    </w:p>
    <w:bookmarkEnd w:id="707"/>
    <w:bookmarkStart w:name="z730" w:id="708"/>
    <w:p>
      <w:pPr>
        <w:spacing w:after="0"/>
        <w:ind w:left="0"/>
        <w:jc w:val="both"/>
      </w:pPr>
      <w:r>
        <w:rPr>
          <w:rFonts w:ascii="Times New Roman"/>
          <w:b w:val="false"/>
          <w:i w:val="false"/>
          <w:color w:val="000000"/>
          <w:sz w:val="28"/>
        </w:rPr>
        <w:t>
      қара түсті жазғы салтанатты етік;</w:t>
      </w:r>
    </w:p>
    <w:bookmarkEnd w:id="708"/>
    <w:bookmarkStart w:name="z731" w:id="709"/>
    <w:p>
      <w:pPr>
        <w:spacing w:after="0"/>
        <w:ind w:left="0"/>
        <w:jc w:val="both"/>
      </w:pPr>
      <w:r>
        <w:rPr>
          <w:rFonts w:ascii="Times New Roman"/>
          <w:b w:val="false"/>
          <w:i w:val="false"/>
          <w:color w:val="000000"/>
          <w:sz w:val="28"/>
        </w:rPr>
        <w:t>
      салтанатты қолғап;</w:t>
      </w:r>
    </w:p>
    <w:bookmarkEnd w:id="709"/>
    <w:bookmarkStart w:name="z732" w:id="710"/>
    <w:p>
      <w:pPr>
        <w:spacing w:after="0"/>
        <w:ind w:left="0"/>
        <w:jc w:val="both"/>
      </w:pPr>
      <w:r>
        <w:rPr>
          <w:rFonts w:ascii="Times New Roman"/>
          <w:b w:val="false"/>
          <w:i w:val="false"/>
          <w:color w:val="000000"/>
          <w:sz w:val="28"/>
        </w:rPr>
        <w:t>
      7) № 2 нысан – ӘҚК-дан құрметті қарауыл бөлімшесінің әскери қызметшісі үшін жазғы (111-сурет):</w:t>
      </w:r>
    </w:p>
    <w:bookmarkEnd w:id="710"/>
    <w:bookmarkStart w:name="z733" w:id="711"/>
    <w:p>
      <w:pPr>
        <w:spacing w:after="0"/>
        <w:ind w:left="0"/>
        <w:jc w:val="both"/>
      </w:pPr>
      <w:r>
        <w:rPr>
          <w:rFonts w:ascii="Times New Roman"/>
          <w:b w:val="false"/>
          <w:i w:val="false"/>
          <w:color w:val="000000"/>
          <w:sz w:val="28"/>
        </w:rPr>
        <w:t>
      қара көк түсті салтанатты фуражка;</w:t>
      </w:r>
    </w:p>
    <w:bookmarkEnd w:id="711"/>
    <w:bookmarkStart w:name="z734" w:id="712"/>
    <w:p>
      <w:pPr>
        <w:spacing w:after="0"/>
        <w:ind w:left="0"/>
        <w:jc w:val="both"/>
      </w:pPr>
      <w:r>
        <w:rPr>
          <w:rFonts w:ascii="Times New Roman"/>
          <w:b w:val="false"/>
          <w:i w:val="false"/>
          <w:color w:val="000000"/>
          <w:sz w:val="28"/>
        </w:rPr>
        <w:t>
      қара көк түсті салтанатты мундир мен балағы етікке салынатын шалбар;</w:t>
      </w:r>
    </w:p>
    <w:bookmarkEnd w:id="712"/>
    <w:bookmarkStart w:name="z735" w:id="713"/>
    <w:p>
      <w:pPr>
        <w:spacing w:after="0"/>
        <w:ind w:left="0"/>
        <w:jc w:val="both"/>
      </w:pPr>
      <w:r>
        <w:rPr>
          <w:rFonts w:ascii="Times New Roman"/>
          <w:b w:val="false"/>
          <w:i w:val="false"/>
          <w:color w:val="000000"/>
          <w:sz w:val="28"/>
        </w:rPr>
        <w:t>
      салтанатты жейде;</w:t>
      </w:r>
    </w:p>
    <w:bookmarkEnd w:id="713"/>
    <w:bookmarkStart w:name="z736" w:id="714"/>
    <w:p>
      <w:pPr>
        <w:spacing w:after="0"/>
        <w:ind w:left="0"/>
        <w:jc w:val="both"/>
      </w:pPr>
      <w:r>
        <w:rPr>
          <w:rFonts w:ascii="Times New Roman"/>
          <w:b w:val="false"/>
          <w:i w:val="false"/>
          <w:color w:val="000000"/>
          <w:sz w:val="28"/>
        </w:rPr>
        <w:t>
      қара көк түсті салтанатты галстук;</w:t>
      </w:r>
    </w:p>
    <w:bookmarkEnd w:id="714"/>
    <w:bookmarkStart w:name="z737" w:id="715"/>
    <w:p>
      <w:pPr>
        <w:spacing w:after="0"/>
        <w:ind w:left="0"/>
        <w:jc w:val="both"/>
      </w:pPr>
      <w:r>
        <w:rPr>
          <w:rFonts w:ascii="Times New Roman"/>
          <w:b w:val="false"/>
          <w:i w:val="false"/>
          <w:color w:val="000000"/>
          <w:sz w:val="28"/>
        </w:rPr>
        <w:t>
      галстукке арналған қыстырма;</w:t>
      </w:r>
    </w:p>
    <w:bookmarkEnd w:id="715"/>
    <w:bookmarkStart w:name="z738" w:id="716"/>
    <w:p>
      <w:pPr>
        <w:spacing w:after="0"/>
        <w:ind w:left="0"/>
        <w:jc w:val="both"/>
      </w:pPr>
      <w:r>
        <w:rPr>
          <w:rFonts w:ascii="Times New Roman"/>
          <w:b w:val="false"/>
          <w:i w:val="false"/>
          <w:color w:val="000000"/>
          <w:sz w:val="28"/>
        </w:rPr>
        <w:t>
      салтанатты белбеу;</w:t>
      </w:r>
    </w:p>
    <w:bookmarkEnd w:id="716"/>
    <w:bookmarkStart w:name="z739" w:id="717"/>
    <w:p>
      <w:pPr>
        <w:spacing w:after="0"/>
        <w:ind w:left="0"/>
        <w:jc w:val="both"/>
      </w:pPr>
      <w:r>
        <w:rPr>
          <w:rFonts w:ascii="Times New Roman"/>
          <w:b w:val="false"/>
          <w:i w:val="false"/>
          <w:color w:val="000000"/>
          <w:sz w:val="28"/>
        </w:rPr>
        <w:t>
      алтын түстес салтанатты аксельбант;</w:t>
      </w:r>
    </w:p>
    <w:bookmarkEnd w:id="717"/>
    <w:bookmarkStart w:name="z740" w:id="718"/>
    <w:p>
      <w:pPr>
        <w:spacing w:after="0"/>
        <w:ind w:left="0"/>
        <w:jc w:val="both"/>
      </w:pPr>
      <w:r>
        <w:rPr>
          <w:rFonts w:ascii="Times New Roman"/>
          <w:b w:val="false"/>
          <w:i w:val="false"/>
          <w:color w:val="000000"/>
          <w:sz w:val="28"/>
        </w:rPr>
        <w:t>
      қара түсті жазғы салтанатты етік;</w:t>
      </w:r>
    </w:p>
    <w:bookmarkEnd w:id="718"/>
    <w:bookmarkStart w:name="z741" w:id="719"/>
    <w:p>
      <w:pPr>
        <w:spacing w:after="0"/>
        <w:ind w:left="0"/>
        <w:jc w:val="both"/>
      </w:pPr>
      <w:r>
        <w:rPr>
          <w:rFonts w:ascii="Times New Roman"/>
          <w:b w:val="false"/>
          <w:i w:val="false"/>
          <w:color w:val="000000"/>
          <w:sz w:val="28"/>
        </w:rPr>
        <w:t>
      салтанатты қолғап;</w:t>
      </w:r>
    </w:p>
    <w:bookmarkEnd w:id="719"/>
    <w:bookmarkStart w:name="z742" w:id="720"/>
    <w:p>
      <w:pPr>
        <w:spacing w:after="0"/>
        <w:ind w:left="0"/>
        <w:jc w:val="both"/>
      </w:pPr>
      <w:r>
        <w:rPr>
          <w:rFonts w:ascii="Times New Roman"/>
          <w:b w:val="false"/>
          <w:i w:val="false"/>
          <w:color w:val="000000"/>
          <w:sz w:val="28"/>
        </w:rPr>
        <w:t>
      8) № 2 нысан – ӘТК-ден құрметті қарауыл бөлімшесінің әскери қызметшісі үшін жазғы (112-сурет):</w:t>
      </w:r>
    </w:p>
    <w:bookmarkEnd w:id="720"/>
    <w:bookmarkStart w:name="z743" w:id="721"/>
    <w:p>
      <w:pPr>
        <w:spacing w:after="0"/>
        <w:ind w:left="0"/>
        <w:jc w:val="both"/>
      </w:pPr>
      <w:r>
        <w:rPr>
          <w:rFonts w:ascii="Times New Roman"/>
          <w:b w:val="false"/>
          <w:i w:val="false"/>
          <w:color w:val="000000"/>
          <w:sz w:val="28"/>
        </w:rPr>
        <w:t>
      екі тысы бар ақ түсті салтанатты фуражка;</w:t>
      </w:r>
    </w:p>
    <w:bookmarkEnd w:id="721"/>
    <w:bookmarkStart w:name="z744" w:id="722"/>
    <w:p>
      <w:pPr>
        <w:spacing w:after="0"/>
        <w:ind w:left="0"/>
        <w:jc w:val="both"/>
      </w:pPr>
      <w:r>
        <w:rPr>
          <w:rFonts w:ascii="Times New Roman"/>
          <w:b w:val="false"/>
          <w:i w:val="false"/>
          <w:color w:val="000000"/>
          <w:sz w:val="28"/>
        </w:rPr>
        <w:t>
      салтанатты ақ түсті тужурка мен қара түсті балағы етікке салынатын шалбар;</w:t>
      </w:r>
    </w:p>
    <w:bookmarkEnd w:id="722"/>
    <w:bookmarkStart w:name="z745" w:id="723"/>
    <w:p>
      <w:pPr>
        <w:spacing w:after="0"/>
        <w:ind w:left="0"/>
        <w:jc w:val="both"/>
      </w:pPr>
      <w:r>
        <w:rPr>
          <w:rFonts w:ascii="Times New Roman"/>
          <w:b w:val="false"/>
          <w:i w:val="false"/>
          <w:color w:val="000000"/>
          <w:sz w:val="28"/>
        </w:rPr>
        <w:t>
      салтанатты жейде;</w:t>
      </w:r>
    </w:p>
    <w:bookmarkEnd w:id="723"/>
    <w:bookmarkStart w:name="z746" w:id="724"/>
    <w:p>
      <w:pPr>
        <w:spacing w:after="0"/>
        <w:ind w:left="0"/>
        <w:jc w:val="both"/>
      </w:pPr>
      <w:r>
        <w:rPr>
          <w:rFonts w:ascii="Times New Roman"/>
          <w:b w:val="false"/>
          <w:i w:val="false"/>
          <w:color w:val="000000"/>
          <w:sz w:val="28"/>
        </w:rPr>
        <w:t>
      қара түсті салтанатты галстук;</w:t>
      </w:r>
    </w:p>
    <w:bookmarkEnd w:id="724"/>
    <w:bookmarkStart w:name="z747" w:id="725"/>
    <w:p>
      <w:pPr>
        <w:spacing w:after="0"/>
        <w:ind w:left="0"/>
        <w:jc w:val="both"/>
      </w:pPr>
      <w:r>
        <w:rPr>
          <w:rFonts w:ascii="Times New Roman"/>
          <w:b w:val="false"/>
          <w:i w:val="false"/>
          <w:color w:val="000000"/>
          <w:sz w:val="28"/>
        </w:rPr>
        <w:t>
      галстукке арналған қыстырма;</w:t>
      </w:r>
    </w:p>
    <w:bookmarkEnd w:id="725"/>
    <w:bookmarkStart w:name="z748" w:id="726"/>
    <w:p>
      <w:pPr>
        <w:spacing w:after="0"/>
        <w:ind w:left="0"/>
        <w:jc w:val="both"/>
      </w:pPr>
      <w:r>
        <w:rPr>
          <w:rFonts w:ascii="Times New Roman"/>
          <w:b w:val="false"/>
          <w:i w:val="false"/>
          <w:color w:val="000000"/>
          <w:sz w:val="28"/>
        </w:rPr>
        <w:t>
      қара түсті жазғы салтанатты етік;</w:t>
      </w:r>
    </w:p>
    <w:bookmarkEnd w:id="726"/>
    <w:bookmarkStart w:name="z749" w:id="727"/>
    <w:p>
      <w:pPr>
        <w:spacing w:after="0"/>
        <w:ind w:left="0"/>
        <w:jc w:val="both"/>
      </w:pPr>
      <w:r>
        <w:rPr>
          <w:rFonts w:ascii="Times New Roman"/>
          <w:b w:val="false"/>
          <w:i w:val="false"/>
          <w:color w:val="000000"/>
          <w:sz w:val="28"/>
        </w:rPr>
        <w:t>
      салтанатты белбеу;</w:t>
      </w:r>
    </w:p>
    <w:bookmarkEnd w:id="727"/>
    <w:bookmarkStart w:name="z750" w:id="728"/>
    <w:p>
      <w:pPr>
        <w:spacing w:after="0"/>
        <w:ind w:left="0"/>
        <w:jc w:val="both"/>
      </w:pPr>
      <w:r>
        <w:rPr>
          <w:rFonts w:ascii="Times New Roman"/>
          <w:b w:val="false"/>
          <w:i w:val="false"/>
          <w:color w:val="000000"/>
          <w:sz w:val="28"/>
        </w:rPr>
        <w:t>
      алтын түстес салтанатты аксельбант;</w:t>
      </w:r>
    </w:p>
    <w:bookmarkEnd w:id="728"/>
    <w:bookmarkStart w:name="z751" w:id="729"/>
    <w:p>
      <w:pPr>
        <w:spacing w:after="0"/>
        <w:ind w:left="0"/>
        <w:jc w:val="both"/>
      </w:pPr>
      <w:r>
        <w:rPr>
          <w:rFonts w:ascii="Times New Roman"/>
          <w:b w:val="false"/>
          <w:i w:val="false"/>
          <w:color w:val="000000"/>
          <w:sz w:val="28"/>
        </w:rPr>
        <w:t>
      салтанатты қолғап;</w:t>
      </w:r>
    </w:p>
    <w:bookmarkEnd w:id="729"/>
    <w:bookmarkStart w:name="z752" w:id="730"/>
    <w:p>
      <w:pPr>
        <w:spacing w:after="0"/>
        <w:ind w:left="0"/>
        <w:jc w:val="both"/>
      </w:pPr>
      <w:r>
        <w:rPr>
          <w:rFonts w:ascii="Times New Roman"/>
          <w:b w:val="false"/>
          <w:i w:val="false"/>
          <w:color w:val="000000"/>
          <w:sz w:val="28"/>
        </w:rPr>
        <w:t>
      9) № 2 нысан – Құрлық әскерлерінен құрметті қарауыл бөлімшесінің әскери қызметшісі үшін қысқы (113-сурет):</w:t>
      </w:r>
    </w:p>
    <w:bookmarkEnd w:id="730"/>
    <w:bookmarkStart w:name="z753" w:id="731"/>
    <w:p>
      <w:pPr>
        <w:spacing w:after="0"/>
        <w:ind w:left="0"/>
        <w:jc w:val="both"/>
      </w:pPr>
      <w:r>
        <w:rPr>
          <w:rFonts w:ascii="Times New Roman"/>
          <w:b w:val="false"/>
          <w:i w:val="false"/>
          <w:color w:val="000000"/>
          <w:sz w:val="28"/>
        </w:rPr>
        <w:t>
      сұр түсті қаракөл құлақшын;</w:t>
      </w:r>
    </w:p>
    <w:bookmarkEnd w:id="731"/>
    <w:bookmarkStart w:name="z754" w:id="732"/>
    <w:p>
      <w:pPr>
        <w:spacing w:after="0"/>
        <w:ind w:left="0"/>
        <w:jc w:val="both"/>
      </w:pPr>
      <w:r>
        <w:rPr>
          <w:rFonts w:ascii="Times New Roman"/>
          <w:b w:val="false"/>
          <w:i w:val="false"/>
          <w:color w:val="000000"/>
          <w:sz w:val="28"/>
        </w:rPr>
        <w:t>
      сұр түсті қаракөл жағасы бар қара жусан түстес қысқы салтанатты пальто;</w:t>
      </w:r>
    </w:p>
    <w:bookmarkEnd w:id="732"/>
    <w:bookmarkStart w:name="z755" w:id="733"/>
    <w:p>
      <w:pPr>
        <w:spacing w:after="0"/>
        <w:ind w:left="0"/>
        <w:jc w:val="both"/>
      </w:pPr>
      <w:r>
        <w:rPr>
          <w:rFonts w:ascii="Times New Roman"/>
          <w:b w:val="false"/>
          <w:i w:val="false"/>
          <w:color w:val="000000"/>
          <w:sz w:val="28"/>
        </w:rPr>
        <w:t>
      қара жусан түстес свитер;</w:t>
      </w:r>
    </w:p>
    <w:bookmarkEnd w:id="733"/>
    <w:bookmarkStart w:name="z756" w:id="734"/>
    <w:p>
      <w:pPr>
        <w:spacing w:after="0"/>
        <w:ind w:left="0"/>
        <w:jc w:val="both"/>
      </w:pPr>
      <w:r>
        <w:rPr>
          <w:rFonts w:ascii="Times New Roman"/>
          <w:b w:val="false"/>
          <w:i w:val="false"/>
          <w:color w:val="000000"/>
          <w:sz w:val="28"/>
        </w:rPr>
        <w:t>
      салтанатты жейде;</w:t>
      </w:r>
    </w:p>
    <w:bookmarkEnd w:id="734"/>
    <w:bookmarkStart w:name="z757" w:id="735"/>
    <w:p>
      <w:pPr>
        <w:spacing w:after="0"/>
        <w:ind w:left="0"/>
        <w:jc w:val="both"/>
      </w:pPr>
      <w:r>
        <w:rPr>
          <w:rFonts w:ascii="Times New Roman"/>
          <w:b w:val="false"/>
          <w:i w:val="false"/>
          <w:color w:val="000000"/>
          <w:sz w:val="28"/>
        </w:rPr>
        <w:t>
      қара жусан түстес салтанатты галстук;</w:t>
      </w:r>
    </w:p>
    <w:bookmarkEnd w:id="735"/>
    <w:bookmarkStart w:name="z758" w:id="736"/>
    <w:p>
      <w:pPr>
        <w:spacing w:after="0"/>
        <w:ind w:left="0"/>
        <w:jc w:val="both"/>
      </w:pPr>
      <w:r>
        <w:rPr>
          <w:rFonts w:ascii="Times New Roman"/>
          <w:b w:val="false"/>
          <w:i w:val="false"/>
          <w:color w:val="000000"/>
          <w:sz w:val="28"/>
        </w:rPr>
        <w:t>
      галстукке арналған қыстырма;</w:t>
      </w:r>
    </w:p>
    <w:bookmarkEnd w:id="736"/>
    <w:bookmarkStart w:name="z759" w:id="737"/>
    <w:p>
      <w:pPr>
        <w:spacing w:after="0"/>
        <w:ind w:left="0"/>
        <w:jc w:val="both"/>
      </w:pPr>
      <w:r>
        <w:rPr>
          <w:rFonts w:ascii="Times New Roman"/>
          <w:b w:val="false"/>
          <w:i w:val="false"/>
          <w:color w:val="000000"/>
          <w:sz w:val="28"/>
        </w:rPr>
        <w:t>
      қара жусан түстес балағы етікке салынатын шалбар;</w:t>
      </w:r>
    </w:p>
    <w:bookmarkEnd w:id="737"/>
    <w:bookmarkStart w:name="z760" w:id="738"/>
    <w:p>
      <w:pPr>
        <w:spacing w:after="0"/>
        <w:ind w:left="0"/>
        <w:jc w:val="both"/>
      </w:pPr>
      <w:r>
        <w:rPr>
          <w:rFonts w:ascii="Times New Roman"/>
          <w:b w:val="false"/>
          <w:i w:val="false"/>
          <w:color w:val="000000"/>
          <w:sz w:val="28"/>
        </w:rPr>
        <w:t>
      салтанатты белбеу;</w:t>
      </w:r>
    </w:p>
    <w:bookmarkEnd w:id="738"/>
    <w:bookmarkStart w:name="z761" w:id="739"/>
    <w:p>
      <w:pPr>
        <w:spacing w:after="0"/>
        <w:ind w:left="0"/>
        <w:jc w:val="both"/>
      </w:pPr>
      <w:r>
        <w:rPr>
          <w:rFonts w:ascii="Times New Roman"/>
          <w:b w:val="false"/>
          <w:i w:val="false"/>
          <w:color w:val="000000"/>
          <w:sz w:val="28"/>
        </w:rPr>
        <w:t>
      алтын түстес салтанатты аксельбант;</w:t>
      </w:r>
    </w:p>
    <w:bookmarkEnd w:id="739"/>
    <w:bookmarkStart w:name="z762" w:id="740"/>
    <w:p>
      <w:pPr>
        <w:spacing w:after="0"/>
        <w:ind w:left="0"/>
        <w:jc w:val="both"/>
      </w:pPr>
      <w:r>
        <w:rPr>
          <w:rFonts w:ascii="Times New Roman"/>
          <w:b w:val="false"/>
          <w:i w:val="false"/>
          <w:color w:val="000000"/>
          <w:sz w:val="28"/>
        </w:rPr>
        <w:t>
      қара түсті қысқы салтанатты етік;</w:t>
      </w:r>
    </w:p>
    <w:bookmarkEnd w:id="740"/>
    <w:bookmarkStart w:name="z763" w:id="741"/>
    <w:p>
      <w:pPr>
        <w:spacing w:after="0"/>
        <w:ind w:left="0"/>
        <w:jc w:val="both"/>
      </w:pPr>
      <w:r>
        <w:rPr>
          <w:rFonts w:ascii="Times New Roman"/>
          <w:b w:val="false"/>
          <w:i w:val="false"/>
          <w:color w:val="000000"/>
          <w:sz w:val="28"/>
        </w:rPr>
        <w:t>
      қысқы салтанатты қолғап;</w:t>
      </w:r>
    </w:p>
    <w:bookmarkEnd w:id="741"/>
    <w:bookmarkStart w:name="z764" w:id="742"/>
    <w:p>
      <w:pPr>
        <w:spacing w:after="0"/>
        <w:ind w:left="0"/>
        <w:jc w:val="both"/>
      </w:pPr>
      <w:r>
        <w:rPr>
          <w:rFonts w:ascii="Times New Roman"/>
          <w:b w:val="false"/>
          <w:i w:val="false"/>
          <w:color w:val="000000"/>
          <w:sz w:val="28"/>
        </w:rPr>
        <w:t>
      салтанатты кашне;</w:t>
      </w:r>
    </w:p>
    <w:bookmarkEnd w:id="742"/>
    <w:bookmarkStart w:name="z765" w:id="743"/>
    <w:p>
      <w:pPr>
        <w:spacing w:after="0"/>
        <w:ind w:left="0"/>
        <w:jc w:val="both"/>
      </w:pPr>
      <w:r>
        <w:rPr>
          <w:rFonts w:ascii="Times New Roman"/>
          <w:b w:val="false"/>
          <w:i w:val="false"/>
          <w:color w:val="000000"/>
          <w:sz w:val="28"/>
        </w:rPr>
        <w:t>
      10) № 2 нысан – ӘҚК-дан құрметті қарауыл бөлімшесінің әскери қызметшісі үшін қысқы (114-сурет):</w:t>
      </w:r>
    </w:p>
    <w:bookmarkEnd w:id="743"/>
    <w:bookmarkStart w:name="z766" w:id="744"/>
    <w:p>
      <w:pPr>
        <w:spacing w:after="0"/>
        <w:ind w:left="0"/>
        <w:jc w:val="both"/>
      </w:pPr>
      <w:r>
        <w:rPr>
          <w:rFonts w:ascii="Times New Roman"/>
          <w:b w:val="false"/>
          <w:i w:val="false"/>
          <w:color w:val="000000"/>
          <w:sz w:val="28"/>
        </w:rPr>
        <w:t>
      сұр түсті қаракөл құлақшын;</w:t>
      </w:r>
    </w:p>
    <w:bookmarkEnd w:id="744"/>
    <w:bookmarkStart w:name="z767" w:id="745"/>
    <w:p>
      <w:pPr>
        <w:spacing w:after="0"/>
        <w:ind w:left="0"/>
        <w:jc w:val="both"/>
      </w:pPr>
      <w:r>
        <w:rPr>
          <w:rFonts w:ascii="Times New Roman"/>
          <w:b w:val="false"/>
          <w:i w:val="false"/>
          <w:color w:val="000000"/>
          <w:sz w:val="28"/>
        </w:rPr>
        <w:t>
      сұр түсті қаракөл жағасы бар қара көк түсті қысқы салтанатты пальто;</w:t>
      </w:r>
    </w:p>
    <w:bookmarkEnd w:id="745"/>
    <w:bookmarkStart w:name="z768" w:id="746"/>
    <w:p>
      <w:pPr>
        <w:spacing w:after="0"/>
        <w:ind w:left="0"/>
        <w:jc w:val="both"/>
      </w:pPr>
      <w:r>
        <w:rPr>
          <w:rFonts w:ascii="Times New Roman"/>
          <w:b w:val="false"/>
          <w:i w:val="false"/>
          <w:color w:val="000000"/>
          <w:sz w:val="28"/>
        </w:rPr>
        <w:t>
      қара көк түсті свитер;</w:t>
      </w:r>
    </w:p>
    <w:bookmarkEnd w:id="746"/>
    <w:bookmarkStart w:name="z769" w:id="747"/>
    <w:p>
      <w:pPr>
        <w:spacing w:after="0"/>
        <w:ind w:left="0"/>
        <w:jc w:val="both"/>
      </w:pPr>
      <w:r>
        <w:rPr>
          <w:rFonts w:ascii="Times New Roman"/>
          <w:b w:val="false"/>
          <w:i w:val="false"/>
          <w:color w:val="000000"/>
          <w:sz w:val="28"/>
        </w:rPr>
        <w:t>
      салтанатты жейде;</w:t>
      </w:r>
    </w:p>
    <w:bookmarkEnd w:id="747"/>
    <w:bookmarkStart w:name="z770" w:id="748"/>
    <w:p>
      <w:pPr>
        <w:spacing w:after="0"/>
        <w:ind w:left="0"/>
        <w:jc w:val="both"/>
      </w:pPr>
      <w:r>
        <w:rPr>
          <w:rFonts w:ascii="Times New Roman"/>
          <w:b w:val="false"/>
          <w:i w:val="false"/>
          <w:color w:val="000000"/>
          <w:sz w:val="28"/>
        </w:rPr>
        <w:t>
      қара көк түсті салтанатты галстук;</w:t>
      </w:r>
    </w:p>
    <w:bookmarkEnd w:id="748"/>
    <w:bookmarkStart w:name="z771" w:id="749"/>
    <w:p>
      <w:pPr>
        <w:spacing w:after="0"/>
        <w:ind w:left="0"/>
        <w:jc w:val="both"/>
      </w:pPr>
      <w:r>
        <w:rPr>
          <w:rFonts w:ascii="Times New Roman"/>
          <w:b w:val="false"/>
          <w:i w:val="false"/>
          <w:color w:val="000000"/>
          <w:sz w:val="28"/>
        </w:rPr>
        <w:t>
      галстукке арналған қыстырма;</w:t>
      </w:r>
    </w:p>
    <w:bookmarkEnd w:id="749"/>
    <w:bookmarkStart w:name="z772" w:id="750"/>
    <w:p>
      <w:pPr>
        <w:spacing w:after="0"/>
        <w:ind w:left="0"/>
        <w:jc w:val="both"/>
      </w:pPr>
      <w:r>
        <w:rPr>
          <w:rFonts w:ascii="Times New Roman"/>
          <w:b w:val="false"/>
          <w:i w:val="false"/>
          <w:color w:val="000000"/>
          <w:sz w:val="28"/>
        </w:rPr>
        <w:t>
      қара көк түсті балағы етікке салынатын шалбар;</w:t>
      </w:r>
    </w:p>
    <w:bookmarkEnd w:id="750"/>
    <w:bookmarkStart w:name="z773" w:id="751"/>
    <w:p>
      <w:pPr>
        <w:spacing w:after="0"/>
        <w:ind w:left="0"/>
        <w:jc w:val="both"/>
      </w:pPr>
      <w:r>
        <w:rPr>
          <w:rFonts w:ascii="Times New Roman"/>
          <w:b w:val="false"/>
          <w:i w:val="false"/>
          <w:color w:val="000000"/>
          <w:sz w:val="28"/>
        </w:rPr>
        <w:t>
      салтанатты белбеу;</w:t>
      </w:r>
    </w:p>
    <w:bookmarkEnd w:id="751"/>
    <w:bookmarkStart w:name="z774" w:id="752"/>
    <w:p>
      <w:pPr>
        <w:spacing w:after="0"/>
        <w:ind w:left="0"/>
        <w:jc w:val="both"/>
      </w:pPr>
      <w:r>
        <w:rPr>
          <w:rFonts w:ascii="Times New Roman"/>
          <w:b w:val="false"/>
          <w:i w:val="false"/>
          <w:color w:val="000000"/>
          <w:sz w:val="28"/>
        </w:rPr>
        <w:t>
      алтын түстес салтанатты аксельбант;</w:t>
      </w:r>
    </w:p>
    <w:bookmarkEnd w:id="752"/>
    <w:bookmarkStart w:name="z775" w:id="753"/>
    <w:p>
      <w:pPr>
        <w:spacing w:after="0"/>
        <w:ind w:left="0"/>
        <w:jc w:val="both"/>
      </w:pPr>
      <w:r>
        <w:rPr>
          <w:rFonts w:ascii="Times New Roman"/>
          <w:b w:val="false"/>
          <w:i w:val="false"/>
          <w:color w:val="000000"/>
          <w:sz w:val="28"/>
        </w:rPr>
        <w:t>
      қара түсті қысқы салтанатты етік;</w:t>
      </w:r>
    </w:p>
    <w:bookmarkEnd w:id="753"/>
    <w:bookmarkStart w:name="z776" w:id="754"/>
    <w:p>
      <w:pPr>
        <w:spacing w:after="0"/>
        <w:ind w:left="0"/>
        <w:jc w:val="both"/>
      </w:pPr>
      <w:r>
        <w:rPr>
          <w:rFonts w:ascii="Times New Roman"/>
          <w:b w:val="false"/>
          <w:i w:val="false"/>
          <w:color w:val="000000"/>
          <w:sz w:val="28"/>
        </w:rPr>
        <w:t>
      қысқы салтанатты қолғап;</w:t>
      </w:r>
    </w:p>
    <w:bookmarkEnd w:id="754"/>
    <w:bookmarkStart w:name="z777" w:id="755"/>
    <w:p>
      <w:pPr>
        <w:spacing w:after="0"/>
        <w:ind w:left="0"/>
        <w:jc w:val="both"/>
      </w:pPr>
      <w:r>
        <w:rPr>
          <w:rFonts w:ascii="Times New Roman"/>
          <w:b w:val="false"/>
          <w:i w:val="false"/>
          <w:color w:val="000000"/>
          <w:sz w:val="28"/>
        </w:rPr>
        <w:t>
      салтанатты кашне;</w:t>
      </w:r>
    </w:p>
    <w:bookmarkEnd w:id="755"/>
    <w:bookmarkStart w:name="z778" w:id="756"/>
    <w:p>
      <w:pPr>
        <w:spacing w:after="0"/>
        <w:ind w:left="0"/>
        <w:jc w:val="both"/>
      </w:pPr>
      <w:r>
        <w:rPr>
          <w:rFonts w:ascii="Times New Roman"/>
          <w:b w:val="false"/>
          <w:i w:val="false"/>
          <w:color w:val="000000"/>
          <w:sz w:val="28"/>
        </w:rPr>
        <w:t>
      11) № 2 нысан – ӘТК-ден құрметті қарауыл бөлімшесінің әскери қызметшісі үшін қысқы (115-сурет):</w:t>
      </w:r>
    </w:p>
    <w:bookmarkEnd w:id="756"/>
    <w:bookmarkStart w:name="z779" w:id="757"/>
    <w:p>
      <w:pPr>
        <w:spacing w:after="0"/>
        <w:ind w:left="0"/>
        <w:jc w:val="both"/>
      </w:pPr>
      <w:r>
        <w:rPr>
          <w:rFonts w:ascii="Times New Roman"/>
          <w:b w:val="false"/>
          <w:i w:val="false"/>
          <w:color w:val="000000"/>
          <w:sz w:val="28"/>
        </w:rPr>
        <w:t>
      қара түсті қаракөл құлақшын;</w:t>
      </w:r>
    </w:p>
    <w:bookmarkEnd w:id="757"/>
    <w:bookmarkStart w:name="z780" w:id="758"/>
    <w:p>
      <w:pPr>
        <w:spacing w:after="0"/>
        <w:ind w:left="0"/>
        <w:jc w:val="both"/>
      </w:pPr>
      <w:r>
        <w:rPr>
          <w:rFonts w:ascii="Times New Roman"/>
          <w:b w:val="false"/>
          <w:i w:val="false"/>
          <w:color w:val="000000"/>
          <w:sz w:val="28"/>
        </w:rPr>
        <w:t>
      қара түсті қаракөл жағасы бар қара түсті қысқы салтанатты пальто;</w:t>
      </w:r>
    </w:p>
    <w:bookmarkEnd w:id="758"/>
    <w:bookmarkStart w:name="z781" w:id="759"/>
    <w:p>
      <w:pPr>
        <w:spacing w:after="0"/>
        <w:ind w:left="0"/>
        <w:jc w:val="both"/>
      </w:pPr>
      <w:r>
        <w:rPr>
          <w:rFonts w:ascii="Times New Roman"/>
          <w:b w:val="false"/>
          <w:i w:val="false"/>
          <w:color w:val="000000"/>
          <w:sz w:val="28"/>
        </w:rPr>
        <w:t>
      қара түсті свитер;</w:t>
      </w:r>
    </w:p>
    <w:bookmarkEnd w:id="759"/>
    <w:bookmarkStart w:name="z782" w:id="760"/>
    <w:p>
      <w:pPr>
        <w:spacing w:after="0"/>
        <w:ind w:left="0"/>
        <w:jc w:val="both"/>
      </w:pPr>
      <w:r>
        <w:rPr>
          <w:rFonts w:ascii="Times New Roman"/>
          <w:b w:val="false"/>
          <w:i w:val="false"/>
          <w:color w:val="000000"/>
          <w:sz w:val="28"/>
        </w:rPr>
        <w:t>
      салтанатты жейде;</w:t>
      </w:r>
    </w:p>
    <w:bookmarkEnd w:id="760"/>
    <w:bookmarkStart w:name="z783" w:id="761"/>
    <w:p>
      <w:pPr>
        <w:spacing w:after="0"/>
        <w:ind w:left="0"/>
        <w:jc w:val="both"/>
      </w:pPr>
      <w:r>
        <w:rPr>
          <w:rFonts w:ascii="Times New Roman"/>
          <w:b w:val="false"/>
          <w:i w:val="false"/>
          <w:color w:val="000000"/>
          <w:sz w:val="28"/>
        </w:rPr>
        <w:t>
      қара түсті салтанатты галстук;</w:t>
      </w:r>
    </w:p>
    <w:bookmarkEnd w:id="761"/>
    <w:bookmarkStart w:name="z784" w:id="762"/>
    <w:p>
      <w:pPr>
        <w:spacing w:after="0"/>
        <w:ind w:left="0"/>
        <w:jc w:val="both"/>
      </w:pPr>
      <w:r>
        <w:rPr>
          <w:rFonts w:ascii="Times New Roman"/>
          <w:b w:val="false"/>
          <w:i w:val="false"/>
          <w:color w:val="000000"/>
          <w:sz w:val="28"/>
        </w:rPr>
        <w:t>
      галстукке арналған қыстырма;</w:t>
      </w:r>
    </w:p>
    <w:bookmarkEnd w:id="762"/>
    <w:bookmarkStart w:name="z785" w:id="763"/>
    <w:p>
      <w:pPr>
        <w:spacing w:after="0"/>
        <w:ind w:left="0"/>
        <w:jc w:val="both"/>
      </w:pPr>
      <w:r>
        <w:rPr>
          <w:rFonts w:ascii="Times New Roman"/>
          <w:b w:val="false"/>
          <w:i w:val="false"/>
          <w:color w:val="000000"/>
          <w:sz w:val="28"/>
        </w:rPr>
        <w:t>
      қара түсті балағы етікке салынатын шалбар;</w:t>
      </w:r>
    </w:p>
    <w:bookmarkEnd w:id="763"/>
    <w:bookmarkStart w:name="z786" w:id="764"/>
    <w:p>
      <w:pPr>
        <w:spacing w:after="0"/>
        <w:ind w:left="0"/>
        <w:jc w:val="both"/>
      </w:pPr>
      <w:r>
        <w:rPr>
          <w:rFonts w:ascii="Times New Roman"/>
          <w:b w:val="false"/>
          <w:i w:val="false"/>
          <w:color w:val="000000"/>
          <w:sz w:val="28"/>
        </w:rPr>
        <w:t>
      салтанатты белбеу;</w:t>
      </w:r>
    </w:p>
    <w:bookmarkEnd w:id="764"/>
    <w:bookmarkStart w:name="z787" w:id="765"/>
    <w:p>
      <w:pPr>
        <w:spacing w:after="0"/>
        <w:ind w:left="0"/>
        <w:jc w:val="both"/>
      </w:pPr>
      <w:r>
        <w:rPr>
          <w:rFonts w:ascii="Times New Roman"/>
          <w:b w:val="false"/>
          <w:i w:val="false"/>
          <w:color w:val="000000"/>
          <w:sz w:val="28"/>
        </w:rPr>
        <w:t>
      алтын түстес салтанатты аксельбант;</w:t>
      </w:r>
    </w:p>
    <w:bookmarkEnd w:id="765"/>
    <w:bookmarkStart w:name="z788" w:id="766"/>
    <w:p>
      <w:pPr>
        <w:spacing w:after="0"/>
        <w:ind w:left="0"/>
        <w:jc w:val="both"/>
      </w:pPr>
      <w:r>
        <w:rPr>
          <w:rFonts w:ascii="Times New Roman"/>
          <w:b w:val="false"/>
          <w:i w:val="false"/>
          <w:color w:val="000000"/>
          <w:sz w:val="28"/>
        </w:rPr>
        <w:t>
      қара түсті қысқы салтанатты етік;</w:t>
      </w:r>
    </w:p>
    <w:bookmarkEnd w:id="766"/>
    <w:bookmarkStart w:name="z789" w:id="767"/>
    <w:p>
      <w:pPr>
        <w:spacing w:after="0"/>
        <w:ind w:left="0"/>
        <w:jc w:val="both"/>
      </w:pPr>
      <w:r>
        <w:rPr>
          <w:rFonts w:ascii="Times New Roman"/>
          <w:b w:val="false"/>
          <w:i w:val="false"/>
          <w:color w:val="000000"/>
          <w:sz w:val="28"/>
        </w:rPr>
        <w:t>
      қысқы салтанатты қолғап;</w:t>
      </w:r>
    </w:p>
    <w:bookmarkEnd w:id="767"/>
    <w:bookmarkStart w:name="z790" w:id="768"/>
    <w:p>
      <w:pPr>
        <w:spacing w:after="0"/>
        <w:ind w:left="0"/>
        <w:jc w:val="both"/>
      </w:pPr>
      <w:r>
        <w:rPr>
          <w:rFonts w:ascii="Times New Roman"/>
          <w:b w:val="false"/>
          <w:i w:val="false"/>
          <w:color w:val="000000"/>
          <w:sz w:val="28"/>
        </w:rPr>
        <w:t>
      салтанатты кашне.</w:t>
      </w:r>
    </w:p>
    <w:bookmarkEnd w:id="768"/>
    <w:bookmarkStart w:name="z791" w:id="769"/>
    <w:p>
      <w:pPr>
        <w:spacing w:after="0"/>
        <w:ind w:left="0"/>
        <w:jc w:val="both"/>
      </w:pPr>
      <w:r>
        <w:rPr>
          <w:rFonts w:ascii="Times New Roman"/>
          <w:b w:val="false"/>
          <w:i w:val="false"/>
          <w:color w:val="000000"/>
          <w:sz w:val="28"/>
        </w:rPr>
        <w:t>
      ҰҚК ШҚ рәсімдік бөлімшесі әскери қызметшісінің салтанатты киім нысаны № 1 салтанатты киім нысанына сәйкес келеді, бұл ретте салтанатты мундирдегі төске тағылатын лацкан, пальто мен салтанатты фуражка жасыл түсте болады, салтанатты фуражканың айнала жиегінің түсі сипаттама мен суретке 1-қосымшаға сәйкес.</w:t>
      </w:r>
    </w:p>
    <w:bookmarkEnd w:id="769"/>
    <w:bookmarkStart w:name="z792" w:id="770"/>
    <w:p>
      <w:pPr>
        <w:spacing w:after="0"/>
        <w:ind w:left="0"/>
        <w:jc w:val="both"/>
      </w:pPr>
      <w:r>
        <w:rPr>
          <w:rFonts w:ascii="Times New Roman"/>
          <w:b w:val="false"/>
          <w:i w:val="false"/>
          <w:color w:val="000000"/>
          <w:sz w:val="28"/>
        </w:rPr>
        <w:t>
      48. МКҚ-ның протоколдық іс-шараға қатысатын аға және кіші офицер құрамы үшін салтанатты киім нысаны:</w:t>
      </w:r>
    </w:p>
    <w:bookmarkEnd w:id="770"/>
    <w:bookmarkStart w:name="z793" w:id="771"/>
    <w:p>
      <w:pPr>
        <w:spacing w:after="0"/>
        <w:ind w:left="0"/>
        <w:jc w:val="both"/>
      </w:pPr>
      <w:r>
        <w:rPr>
          <w:rFonts w:ascii="Times New Roman"/>
          <w:b w:val="false"/>
          <w:i w:val="false"/>
          <w:color w:val="000000"/>
          <w:sz w:val="28"/>
        </w:rPr>
        <w:t>
      1) жазғы (116-сурет):</w:t>
      </w:r>
    </w:p>
    <w:bookmarkEnd w:id="771"/>
    <w:bookmarkStart w:name="z794" w:id="772"/>
    <w:p>
      <w:pPr>
        <w:spacing w:after="0"/>
        <w:ind w:left="0"/>
        <w:jc w:val="both"/>
      </w:pPr>
      <w:r>
        <w:rPr>
          <w:rFonts w:ascii="Times New Roman"/>
          <w:b w:val="false"/>
          <w:i w:val="false"/>
          <w:color w:val="000000"/>
          <w:sz w:val="28"/>
        </w:rPr>
        <w:t>
      айнала жиегі ашық көгілдір түсті көк барқын түсті салтанатты фуражка;</w:t>
      </w:r>
    </w:p>
    <w:bookmarkEnd w:id="772"/>
    <w:bookmarkStart w:name="z795" w:id="773"/>
    <w:p>
      <w:pPr>
        <w:spacing w:after="0"/>
        <w:ind w:left="0"/>
        <w:jc w:val="both"/>
      </w:pPr>
      <w:r>
        <w:rPr>
          <w:rFonts w:ascii="Times New Roman"/>
          <w:b w:val="false"/>
          <w:i w:val="false"/>
          <w:color w:val="000000"/>
          <w:sz w:val="28"/>
        </w:rPr>
        <w:t>
      ақ түсті салтанатты мундир (жағасы тік);</w:t>
      </w:r>
    </w:p>
    <w:bookmarkEnd w:id="773"/>
    <w:bookmarkStart w:name="z796" w:id="774"/>
    <w:p>
      <w:pPr>
        <w:spacing w:after="0"/>
        <w:ind w:left="0"/>
        <w:jc w:val="both"/>
      </w:pPr>
      <w:r>
        <w:rPr>
          <w:rFonts w:ascii="Times New Roman"/>
          <w:b w:val="false"/>
          <w:i w:val="false"/>
          <w:color w:val="000000"/>
          <w:sz w:val="28"/>
        </w:rPr>
        <w:t>
      көк барқын түсті балағы етікке салынатын салтанатты шалбар;</w:t>
      </w:r>
    </w:p>
    <w:bookmarkEnd w:id="774"/>
    <w:bookmarkStart w:name="z797" w:id="775"/>
    <w:p>
      <w:pPr>
        <w:spacing w:after="0"/>
        <w:ind w:left="0"/>
        <w:jc w:val="both"/>
      </w:pPr>
      <w:r>
        <w:rPr>
          <w:rFonts w:ascii="Times New Roman"/>
          <w:b w:val="false"/>
          <w:i w:val="false"/>
          <w:color w:val="000000"/>
          <w:sz w:val="28"/>
        </w:rPr>
        <w:t>
      қара түсті жазғы етік;</w:t>
      </w:r>
    </w:p>
    <w:bookmarkEnd w:id="775"/>
    <w:bookmarkStart w:name="z798" w:id="776"/>
    <w:p>
      <w:pPr>
        <w:spacing w:after="0"/>
        <w:ind w:left="0"/>
        <w:jc w:val="both"/>
      </w:pPr>
      <w:r>
        <w:rPr>
          <w:rFonts w:ascii="Times New Roman"/>
          <w:b w:val="false"/>
          <w:i w:val="false"/>
          <w:color w:val="000000"/>
          <w:sz w:val="28"/>
        </w:rPr>
        <w:t>
      салтанатты белбеу;</w:t>
      </w:r>
    </w:p>
    <w:bookmarkEnd w:id="776"/>
    <w:bookmarkStart w:name="z799" w:id="777"/>
    <w:p>
      <w:pPr>
        <w:spacing w:after="0"/>
        <w:ind w:left="0"/>
        <w:jc w:val="both"/>
      </w:pPr>
      <w:r>
        <w:rPr>
          <w:rFonts w:ascii="Times New Roman"/>
          <w:b w:val="false"/>
          <w:i w:val="false"/>
          <w:color w:val="000000"/>
          <w:sz w:val="28"/>
        </w:rPr>
        <w:t>
      алтын түстес салтанатты аксельбант;</w:t>
      </w:r>
    </w:p>
    <w:bookmarkEnd w:id="777"/>
    <w:bookmarkStart w:name="z800" w:id="778"/>
    <w:p>
      <w:pPr>
        <w:spacing w:after="0"/>
        <w:ind w:left="0"/>
        <w:jc w:val="both"/>
      </w:pPr>
      <w:r>
        <w:rPr>
          <w:rFonts w:ascii="Times New Roman"/>
          <w:b w:val="false"/>
          <w:i w:val="false"/>
          <w:color w:val="000000"/>
          <w:sz w:val="28"/>
        </w:rPr>
        <w:t>
      салтанатты қолғап;</w:t>
      </w:r>
    </w:p>
    <w:bookmarkEnd w:id="778"/>
    <w:bookmarkStart w:name="z801" w:id="779"/>
    <w:p>
      <w:pPr>
        <w:spacing w:after="0"/>
        <w:ind w:left="0"/>
        <w:jc w:val="both"/>
      </w:pPr>
      <w:r>
        <w:rPr>
          <w:rFonts w:ascii="Times New Roman"/>
          <w:b w:val="false"/>
          <w:i w:val="false"/>
          <w:color w:val="000000"/>
          <w:sz w:val="28"/>
        </w:rPr>
        <w:t>
      2) қысқы (117-сурет):</w:t>
      </w:r>
    </w:p>
    <w:bookmarkEnd w:id="779"/>
    <w:bookmarkStart w:name="z802" w:id="780"/>
    <w:p>
      <w:pPr>
        <w:spacing w:after="0"/>
        <w:ind w:left="0"/>
        <w:jc w:val="both"/>
      </w:pPr>
      <w:r>
        <w:rPr>
          <w:rFonts w:ascii="Times New Roman"/>
          <w:b w:val="false"/>
          <w:i w:val="false"/>
          <w:color w:val="000000"/>
          <w:sz w:val="28"/>
        </w:rPr>
        <w:t>
      сұр түсті салтанатты қаракөл құлақшын;</w:t>
      </w:r>
    </w:p>
    <w:bookmarkEnd w:id="780"/>
    <w:bookmarkStart w:name="z803" w:id="781"/>
    <w:p>
      <w:pPr>
        <w:spacing w:after="0"/>
        <w:ind w:left="0"/>
        <w:jc w:val="both"/>
      </w:pPr>
      <w:r>
        <w:rPr>
          <w:rFonts w:ascii="Times New Roman"/>
          <w:b w:val="false"/>
          <w:i w:val="false"/>
          <w:color w:val="000000"/>
          <w:sz w:val="28"/>
        </w:rPr>
        <w:t>
      сұр түсті қаракөл жағасы бар сұр түсті пальто;</w:t>
      </w:r>
    </w:p>
    <w:bookmarkEnd w:id="781"/>
    <w:bookmarkStart w:name="z804" w:id="782"/>
    <w:p>
      <w:pPr>
        <w:spacing w:after="0"/>
        <w:ind w:left="0"/>
        <w:jc w:val="both"/>
      </w:pPr>
      <w:r>
        <w:rPr>
          <w:rFonts w:ascii="Times New Roman"/>
          <w:b w:val="false"/>
          <w:i w:val="false"/>
          <w:color w:val="000000"/>
          <w:sz w:val="28"/>
        </w:rPr>
        <w:t>
      сұр түсті свитер;</w:t>
      </w:r>
    </w:p>
    <w:bookmarkEnd w:id="782"/>
    <w:bookmarkStart w:name="z805" w:id="783"/>
    <w:p>
      <w:pPr>
        <w:spacing w:after="0"/>
        <w:ind w:left="0"/>
        <w:jc w:val="both"/>
      </w:pPr>
      <w:r>
        <w:rPr>
          <w:rFonts w:ascii="Times New Roman"/>
          <w:b w:val="false"/>
          <w:i w:val="false"/>
          <w:color w:val="000000"/>
          <w:sz w:val="28"/>
        </w:rPr>
        <w:t>
      көк барқын түсті балағы етікке салынатын салтанатты шалбар;</w:t>
      </w:r>
    </w:p>
    <w:bookmarkEnd w:id="783"/>
    <w:bookmarkStart w:name="z806" w:id="784"/>
    <w:p>
      <w:pPr>
        <w:spacing w:after="0"/>
        <w:ind w:left="0"/>
        <w:jc w:val="both"/>
      </w:pPr>
      <w:r>
        <w:rPr>
          <w:rFonts w:ascii="Times New Roman"/>
          <w:b w:val="false"/>
          <w:i w:val="false"/>
          <w:color w:val="000000"/>
          <w:sz w:val="28"/>
        </w:rPr>
        <w:t>
      салтанатты жейде;</w:t>
      </w:r>
    </w:p>
    <w:bookmarkEnd w:id="784"/>
    <w:bookmarkStart w:name="z807" w:id="785"/>
    <w:p>
      <w:pPr>
        <w:spacing w:after="0"/>
        <w:ind w:left="0"/>
        <w:jc w:val="both"/>
      </w:pPr>
      <w:r>
        <w:rPr>
          <w:rFonts w:ascii="Times New Roman"/>
          <w:b w:val="false"/>
          <w:i w:val="false"/>
          <w:color w:val="000000"/>
          <w:sz w:val="28"/>
        </w:rPr>
        <w:t>
      қара түсті салтанатты галстук;</w:t>
      </w:r>
    </w:p>
    <w:bookmarkEnd w:id="785"/>
    <w:bookmarkStart w:name="z808" w:id="786"/>
    <w:p>
      <w:pPr>
        <w:spacing w:after="0"/>
        <w:ind w:left="0"/>
        <w:jc w:val="both"/>
      </w:pPr>
      <w:r>
        <w:rPr>
          <w:rFonts w:ascii="Times New Roman"/>
          <w:b w:val="false"/>
          <w:i w:val="false"/>
          <w:color w:val="000000"/>
          <w:sz w:val="28"/>
        </w:rPr>
        <w:t>
      галстукке арналған қыстырма;</w:t>
      </w:r>
    </w:p>
    <w:bookmarkEnd w:id="786"/>
    <w:bookmarkStart w:name="z809" w:id="787"/>
    <w:p>
      <w:pPr>
        <w:spacing w:after="0"/>
        <w:ind w:left="0"/>
        <w:jc w:val="both"/>
      </w:pPr>
      <w:r>
        <w:rPr>
          <w:rFonts w:ascii="Times New Roman"/>
          <w:b w:val="false"/>
          <w:i w:val="false"/>
          <w:color w:val="000000"/>
          <w:sz w:val="28"/>
        </w:rPr>
        <w:t>
      қара түсті қысқы етік;</w:t>
      </w:r>
    </w:p>
    <w:bookmarkEnd w:id="787"/>
    <w:bookmarkStart w:name="z810" w:id="788"/>
    <w:p>
      <w:pPr>
        <w:spacing w:after="0"/>
        <w:ind w:left="0"/>
        <w:jc w:val="both"/>
      </w:pPr>
      <w:r>
        <w:rPr>
          <w:rFonts w:ascii="Times New Roman"/>
          <w:b w:val="false"/>
          <w:i w:val="false"/>
          <w:color w:val="000000"/>
          <w:sz w:val="28"/>
        </w:rPr>
        <w:t>
      алтын түстес салтанатты аксельбант;</w:t>
      </w:r>
    </w:p>
    <w:bookmarkEnd w:id="788"/>
    <w:bookmarkStart w:name="z811" w:id="789"/>
    <w:p>
      <w:pPr>
        <w:spacing w:after="0"/>
        <w:ind w:left="0"/>
        <w:jc w:val="both"/>
      </w:pPr>
      <w:r>
        <w:rPr>
          <w:rFonts w:ascii="Times New Roman"/>
          <w:b w:val="false"/>
          <w:i w:val="false"/>
          <w:color w:val="000000"/>
          <w:sz w:val="28"/>
        </w:rPr>
        <w:t>
      салтанатты белбеу;</w:t>
      </w:r>
    </w:p>
    <w:bookmarkEnd w:id="789"/>
    <w:bookmarkStart w:name="z812" w:id="790"/>
    <w:p>
      <w:pPr>
        <w:spacing w:after="0"/>
        <w:ind w:left="0"/>
        <w:jc w:val="both"/>
      </w:pPr>
      <w:r>
        <w:rPr>
          <w:rFonts w:ascii="Times New Roman"/>
          <w:b w:val="false"/>
          <w:i w:val="false"/>
          <w:color w:val="000000"/>
          <w:sz w:val="28"/>
        </w:rPr>
        <w:t>
      қысқы салтанатты қолғап;</w:t>
      </w:r>
    </w:p>
    <w:bookmarkEnd w:id="790"/>
    <w:bookmarkStart w:name="z813" w:id="791"/>
    <w:p>
      <w:pPr>
        <w:spacing w:after="0"/>
        <w:ind w:left="0"/>
        <w:jc w:val="both"/>
      </w:pPr>
      <w:r>
        <w:rPr>
          <w:rFonts w:ascii="Times New Roman"/>
          <w:b w:val="false"/>
          <w:i w:val="false"/>
          <w:color w:val="000000"/>
          <w:sz w:val="28"/>
        </w:rPr>
        <w:t>
      салтанатты кашне.</w:t>
      </w:r>
    </w:p>
    <w:bookmarkEnd w:id="791"/>
    <w:bookmarkStart w:name="z814" w:id="792"/>
    <w:p>
      <w:pPr>
        <w:spacing w:after="0"/>
        <w:ind w:left="0"/>
        <w:jc w:val="both"/>
      </w:pPr>
      <w:r>
        <w:rPr>
          <w:rFonts w:ascii="Times New Roman"/>
          <w:b w:val="false"/>
          <w:i w:val="false"/>
          <w:color w:val="000000"/>
          <w:sz w:val="28"/>
        </w:rPr>
        <w:t>
      49. МКҚ-ның протоколдық іс-шараға қатысатын, келісімшарт және әскерге шақыру бойынша әскери қызмет өткеретін сержант және қатардағы жауынгер құрамы үшін салтанатты киім нысаны:</w:t>
      </w:r>
    </w:p>
    <w:bookmarkEnd w:id="792"/>
    <w:bookmarkStart w:name="z815" w:id="793"/>
    <w:p>
      <w:pPr>
        <w:spacing w:after="0"/>
        <w:ind w:left="0"/>
        <w:jc w:val="both"/>
      </w:pPr>
      <w:r>
        <w:rPr>
          <w:rFonts w:ascii="Times New Roman"/>
          <w:b w:val="false"/>
          <w:i w:val="false"/>
          <w:color w:val="000000"/>
          <w:sz w:val="28"/>
        </w:rPr>
        <w:t>
      1) жазғы (118-сурет):</w:t>
      </w:r>
    </w:p>
    <w:bookmarkEnd w:id="793"/>
    <w:bookmarkStart w:name="z816" w:id="794"/>
    <w:p>
      <w:pPr>
        <w:spacing w:after="0"/>
        <w:ind w:left="0"/>
        <w:jc w:val="both"/>
      </w:pPr>
      <w:r>
        <w:rPr>
          <w:rFonts w:ascii="Times New Roman"/>
          <w:b w:val="false"/>
          <w:i w:val="false"/>
          <w:color w:val="000000"/>
          <w:sz w:val="28"/>
        </w:rPr>
        <w:t>
      айнала жиегі ашық көгілдір түсті көк барқын түсті салтанатты фуражка;</w:t>
      </w:r>
    </w:p>
    <w:bookmarkEnd w:id="794"/>
    <w:bookmarkStart w:name="z817" w:id="795"/>
    <w:p>
      <w:pPr>
        <w:spacing w:after="0"/>
        <w:ind w:left="0"/>
        <w:jc w:val="both"/>
      </w:pPr>
      <w:r>
        <w:rPr>
          <w:rFonts w:ascii="Times New Roman"/>
          <w:b w:val="false"/>
          <w:i w:val="false"/>
          <w:color w:val="000000"/>
          <w:sz w:val="28"/>
        </w:rPr>
        <w:t>
      көк барқын түсті салтанатты мундир (жағасы тік) мен балағы етікке салынатын шалбар;</w:t>
      </w:r>
    </w:p>
    <w:bookmarkEnd w:id="795"/>
    <w:bookmarkStart w:name="z818" w:id="796"/>
    <w:p>
      <w:pPr>
        <w:spacing w:after="0"/>
        <w:ind w:left="0"/>
        <w:jc w:val="both"/>
      </w:pPr>
      <w:r>
        <w:rPr>
          <w:rFonts w:ascii="Times New Roman"/>
          <w:b w:val="false"/>
          <w:i w:val="false"/>
          <w:color w:val="000000"/>
          <w:sz w:val="28"/>
        </w:rPr>
        <w:t>
      қара түсті жазғы етік;</w:t>
      </w:r>
    </w:p>
    <w:bookmarkEnd w:id="796"/>
    <w:bookmarkStart w:name="z819" w:id="797"/>
    <w:p>
      <w:pPr>
        <w:spacing w:after="0"/>
        <w:ind w:left="0"/>
        <w:jc w:val="both"/>
      </w:pPr>
      <w:r>
        <w:rPr>
          <w:rFonts w:ascii="Times New Roman"/>
          <w:b w:val="false"/>
          <w:i w:val="false"/>
          <w:color w:val="000000"/>
          <w:sz w:val="28"/>
        </w:rPr>
        <w:t>
      салтанатты белбеу;</w:t>
      </w:r>
    </w:p>
    <w:bookmarkEnd w:id="797"/>
    <w:bookmarkStart w:name="z820" w:id="798"/>
    <w:p>
      <w:pPr>
        <w:spacing w:after="0"/>
        <w:ind w:left="0"/>
        <w:jc w:val="both"/>
      </w:pPr>
      <w:r>
        <w:rPr>
          <w:rFonts w:ascii="Times New Roman"/>
          <w:b w:val="false"/>
          <w:i w:val="false"/>
          <w:color w:val="000000"/>
          <w:sz w:val="28"/>
        </w:rPr>
        <w:t>
      алтын түстес салтанатты аксельбант;</w:t>
      </w:r>
    </w:p>
    <w:bookmarkEnd w:id="798"/>
    <w:bookmarkStart w:name="z821" w:id="799"/>
    <w:p>
      <w:pPr>
        <w:spacing w:after="0"/>
        <w:ind w:left="0"/>
        <w:jc w:val="both"/>
      </w:pPr>
      <w:r>
        <w:rPr>
          <w:rFonts w:ascii="Times New Roman"/>
          <w:b w:val="false"/>
          <w:i w:val="false"/>
          <w:color w:val="000000"/>
          <w:sz w:val="28"/>
        </w:rPr>
        <w:t>
      салтанатты қолғап;</w:t>
      </w:r>
    </w:p>
    <w:bookmarkEnd w:id="799"/>
    <w:bookmarkStart w:name="z822" w:id="800"/>
    <w:p>
      <w:pPr>
        <w:spacing w:after="0"/>
        <w:ind w:left="0"/>
        <w:jc w:val="both"/>
      </w:pPr>
      <w:r>
        <w:rPr>
          <w:rFonts w:ascii="Times New Roman"/>
          <w:b w:val="false"/>
          <w:i w:val="false"/>
          <w:color w:val="000000"/>
          <w:sz w:val="28"/>
        </w:rPr>
        <w:t>
      2) қысқы (119-сурет):</w:t>
      </w:r>
    </w:p>
    <w:bookmarkEnd w:id="800"/>
    <w:bookmarkStart w:name="z823" w:id="801"/>
    <w:p>
      <w:pPr>
        <w:spacing w:after="0"/>
        <w:ind w:left="0"/>
        <w:jc w:val="both"/>
      </w:pPr>
      <w:r>
        <w:rPr>
          <w:rFonts w:ascii="Times New Roman"/>
          <w:b w:val="false"/>
          <w:i w:val="false"/>
          <w:color w:val="000000"/>
          <w:sz w:val="28"/>
        </w:rPr>
        <w:t>
      сұр түсті қаракөл құлақшын;</w:t>
      </w:r>
    </w:p>
    <w:bookmarkEnd w:id="801"/>
    <w:bookmarkStart w:name="z824" w:id="802"/>
    <w:p>
      <w:pPr>
        <w:spacing w:after="0"/>
        <w:ind w:left="0"/>
        <w:jc w:val="both"/>
      </w:pPr>
      <w:r>
        <w:rPr>
          <w:rFonts w:ascii="Times New Roman"/>
          <w:b w:val="false"/>
          <w:i w:val="false"/>
          <w:color w:val="000000"/>
          <w:sz w:val="28"/>
        </w:rPr>
        <w:t>
      сұр түсті қаракөл жағасы бар сұр түсті қысқы салтанатты пальто;</w:t>
      </w:r>
    </w:p>
    <w:bookmarkEnd w:id="802"/>
    <w:bookmarkStart w:name="z825" w:id="803"/>
    <w:p>
      <w:pPr>
        <w:spacing w:after="0"/>
        <w:ind w:left="0"/>
        <w:jc w:val="both"/>
      </w:pPr>
      <w:r>
        <w:rPr>
          <w:rFonts w:ascii="Times New Roman"/>
          <w:b w:val="false"/>
          <w:i w:val="false"/>
          <w:color w:val="000000"/>
          <w:sz w:val="28"/>
        </w:rPr>
        <w:t>
      сұр түсті свитер;</w:t>
      </w:r>
    </w:p>
    <w:bookmarkEnd w:id="803"/>
    <w:bookmarkStart w:name="z826" w:id="804"/>
    <w:p>
      <w:pPr>
        <w:spacing w:after="0"/>
        <w:ind w:left="0"/>
        <w:jc w:val="both"/>
      </w:pPr>
      <w:r>
        <w:rPr>
          <w:rFonts w:ascii="Times New Roman"/>
          <w:b w:val="false"/>
          <w:i w:val="false"/>
          <w:color w:val="000000"/>
          <w:sz w:val="28"/>
        </w:rPr>
        <w:t>
      жиек салынған көк барқын түсті балағы етікке салынатын салтанатты шалбар;</w:t>
      </w:r>
    </w:p>
    <w:bookmarkEnd w:id="804"/>
    <w:bookmarkStart w:name="z827" w:id="805"/>
    <w:p>
      <w:pPr>
        <w:spacing w:after="0"/>
        <w:ind w:left="0"/>
        <w:jc w:val="both"/>
      </w:pPr>
      <w:r>
        <w:rPr>
          <w:rFonts w:ascii="Times New Roman"/>
          <w:b w:val="false"/>
          <w:i w:val="false"/>
          <w:color w:val="000000"/>
          <w:sz w:val="28"/>
        </w:rPr>
        <w:t>
      салтанатты жейде;</w:t>
      </w:r>
    </w:p>
    <w:bookmarkEnd w:id="805"/>
    <w:bookmarkStart w:name="z828" w:id="806"/>
    <w:p>
      <w:pPr>
        <w:spacing w:after="0"/>
        <w:ind w:left="0"/>
        <w:jc w:val="both"/>
      </w:pPr>
      <w:r>
        <w:rPr>
          <w:rFonts w:ascii="Times New Roman"/>
          <w:b w:val="false"/>
          <w:i w:val="false"/>
          <w:color w:val="000000"/>
          <w:sz w:val="28"/>
        </w:rPr>
        <w:t>
      қара түсті салтанатты галстук;</w:t>
      </w:r>
    </w:p>
    <w:bookmarkEnd w:id="806"/>
    <w:bookmarkStart w:name="z829" w:id="807"/>
    <w:p>
      <w:pPr>
        <w:spacing w:after="0"/>
        <w:ind w:left="0"/>
        <w:jc w:val="both"/>
      </w:pPr>
      <w:r>
        <w:rPr>
          <w:rFonts w:ascii="Times New Roman"/>
          <w:b w:val="false"/>
          <w:i w:val="false"/>
          <w:color w:val="000000"/>
          <w:sz w:val="28"/>
        </w:rPr>
        <w:t>
      галстукке арналған қыстырма;</w:t>
      </w:r>
    </w:p>
    <w:bookmarkEnd w:id="807"/>
    <w:bookmarkStart w:name="z830" w:id="808"/>
    <w:p>
      <w:pPr>
        <w:spacing w:after="0"/>
        <w:ind w:left="0"/>
        <w:jc w:val="both"/>
      </w:pPr>
      <w:r>
        <w:rPr>
          <w:rFonts w:ascii="Times New Roman"/>
          <w:b w:val="false"/>
          <w:i w:val="false"/>
          <w:color w:val="000000"/>
          <w:sz w:val="28"/>
        </w:rPr>
        <w:t>
      қара түсті қысқы салтанатты етік;</w:t>
      </w:r>
    </w:p>
    <w:bookmarkEnd w:id="808"/>
    <w:bookmarkStart w:name="z831" w:id="809"/>
    <w:p>
      <w:pPr>
        <w:spacing w:after="0"/>
        <w:ind w:left="0"/>
        <w:jc w:val="both"/>
      </w:pPr>
      <w:r>
        <w:rPr>
          <w:rFonts w:ascii="Times New Roman"/>
          <w:b w:val="false"/>
          <w:i w:val="false"/>
          <w:color w:val="000000"/>
          <w:sz w:val="28"/>
        </w:rPr>
        <w:t>
      алтын түстес салтанатты аксельбант;</w:t>
      </w:r>
    </w:p>
    <w:bookmarkEnd w:id="809"/>
    <w:bookmarkStart w:name="z832" w:id="810"/>
    <w:p>
      <w:pPr>
        <w:spacing w:after="0"/>
        <w:ind w:left="0"/>
        <w:jc w:val="both"/>
      </w:pPr>
      <w:r>
        <w:rPr>
          <w:rFonts w:ascii="Times New Roman"/>
          <w:b w:val="false"/>
          <w:i w:val="false"/>
          <w:color w:val="000000"/>
          <w:sz w:val="28"/>
        </w:rPr>
        <w:t>
      салтанатты белбеу;</w:t>
      </w:r>
    </w:p>
    <w:bookmarkEnd w:id="810"/>
    <w:bookmarkStart w:name="z833" w:id="811"/>
    <w:p>
      <w:pPr>
        <w:spacing w:after="0"/>
        <w:ind w:left="0"/>
        <w:jc w:val="both"/>
      </w:pPr>
      <w:r>
        <w:rPr>
          <w:rFonts w:ascii="Times New Roman"/>
          <w:b w:val="false"/>
          <w:i w:val="false"/>
          <w:color w:val="000000"/>
          <w:sz w:val="28"/>
        </w:rPr>
        <w:t>
      қысқы салтанатты қолғап;</w:t>
      </w:r>
    </w:p>
    <w:bookmarkEnd w:id="811"/>
    <w:bookmarkStart w:name="z834" w:id="812"/>
    <w:p>
      <w:pPr>
        <w:spacing w:after="0"/>
        <w:ind w:left="0"/>
        <w:jc w:val="both"/>
      </w:pPr>
      <w:r>
        <w:rPr>
          <w:rFonts w:ascii="Times New Roman"/>
          <w:b w:val="false"/>
          <w:i w:val="false"/>
          <w:color w:val="000000"/>
          <w:sz w:val="28"/>
        </w:rPr>
        <w:t>
      салтанатты кашне.</w:t>
      </w:r>
    </w:p>
    <w:bookmarkEnd w:id="812"/>
    <w:bookmarkStart w:name="z835" w:id="813"/>
    <w:p>
      <w:pPr>
        <w:spacing w:after="0"/>
        <w:ind w:left="0"/>
        <w:jc w:val="both"/>
      </w:pPr>
      <w:r>
        <w:rPr>
          <w:rFonts w:ascii="Times New Roman"/>
          <w:b w:val="false"/>
          <w:i w:val="false"/>
          <w:color w:val="000000"/>
          <w:sz w:val="28"/>
        </w:rPr>
        <w:t>
      Мыналарға:</w:t>
      </w:r>
    </w:p>
    <w:bookmarkEnd w:id="813"/>
    <w:bookmarkStart w:name="z836" w:id="814"/>
    <w:p>
      <w:pPr>
        <w:spacing w:after="0"/>
        <w:ind w:left="0"/>
        <w:jc w:val="both"/>
      </w:pPr>
      <w:r>
        <w:rPr>
          <w:rFonts w:ascii="Times New Roman"/>
          <w:b w:val="false"/>
          <w:i w:val="false"/>
          <w:color w:val="000000"/>
          <w:sz w:val="28"/>
        </w:rPr>
        <w:t>
      пальтоға, мундирге – ашық көгілдір түсті;</w:t>
      </w:r>
    </w:p>
    <w:bookmarkEnd w:id="814"/>
    <w:bookmarkStart w:name="z837" w:id="815"/>
    <w:p>
      <w:pPr>
        <w:spacing w:after="0"/>
        <w:ind w:left="0"/>
        <w:jc w:val="both"/>
      </w:pPr>
      <w:r>
        <w:rPr>
          <w:rFonts w:ascii="Times New Roman"/>
          <w:b w:val="false"/>
          <w:i w:val="false"/>
          <w:color w:val="000000"/>
          <w:sz w:val="28"/>
        </w:rPr>
        <w:t>
      жейдеге – ақ түсті погон тағылады.</w:t>
      </w:r>
    </w:p>
    <w:bookmarkEnd w:id="815"/>
    <w:bookmarkStart w:name="z838" w:id="816"/>
    <w:p>
      <w:pPr>
        <w:spacing w:after="0"/>
        <w:ind w:left="0"/>
        <w:jc w:val="both"/>
      </w:pPr>
      <w:r>
        <w:rPr>
          <w:rFonts w:ascii="Times New Roman"/>
          <w:b w:val="false"/>
          <w:i w:val="false"/>
          <w:color w:val="000000"/>
          <w:sz w:val="28"/>
        </w:rPr>
        <w:t>
      50. ҰҰ құрметті қарауыл ротасының аға және кіші офицер құрамы, әскери-оркестр орталығы мен үлгілі-көрсетім оркестрі үшін салтанатты киім нысаны:</w:t>
      </w:r>
    </w:p>
    <w:bookmarkEnd w:id="816"/>
    <w:bookmarkStart w:name="z839" w:id="817"/>
    <w:p>
      <w:pPr>
        <w:spacing w:after="0"/>
        <w:ind w:left="0"/>
        <w:jc w:val="both"/>
      </w:pPr>
      <w:r>
        <w:rPr>
          <w:rFonts w:ascii="Times New Roman"/>
          <w:b w:val="false"/>
          <w:i w:val="false"/>
          <w:color w:val="000000"/>
          <w:sz w:val="28"/>
        </w:rPr>
        <w:t>
      1) жазғы (120-сурет):</w:t>
      </w:r>
    </w:p>
    <w:bookmarkEnd w:id="817"/>
    <w:bookmarkStart w:name="z840" w:id="818"/>
    <w:p>
      <w:pPr>
        <w:spacing w:after="0"/>
        <w:ind w:left="0"/>
        <w:jc w:val="both"/>
      </w:pPr>
      <w:r>
        <w:rPr>
          <w:rFonts w:ascii="Times New Roman"/>
          <w:b w:val="false"/>
          <w:i w:val="false"/>
          <w:color w:val="000000"/>
          <w:sz w:val="28"/>
        </w:rPr>
        <w:t>
      айнала жиегі күрең түсті көк барқын түсті салтанатты фуражка;</w:t>
      </w:r>
    </w:p>
    <w:bookmarkEnd w:id="818"/>
    <w:bookmarkStart w:name="z841" w:id="819"/>
    <w:p>
      <w:pPr>
        <w:spacing w:after="0"/>
        <w:ind w:left="0"/>
        <w:jc w:val="both"/>
      </w:pPr>
      <w:r>
        <w:rPr>
          <w:rFonts w:ascii="Times New Roman"/>
          <w:b w:val="false"/>
          <w:i w:val="false"/>
          <w:color w:val="000000"/>
          <w:sz w:val="28"/>
        </w:rPr>
        <w:t>
      сұр түсті салтанатты мундир (жағасы тік);</w:t>
      </w:r>
    </w:p>
    <w:bookmarkEnd w:id="819"/>
    <w:bookmarkStart w:name="z842" w:id="820"/>
    <w:p>
      <w:pPr>
        <w:spacing w:after="0"/>
        <w:ind w:left="0"/>
        <w:jc w:val="both"/>
      </w:pPr>
      <w:r>
        <w:rPr>
          <w:rFonts w:ascii="Times New Roman"/>
          <w:b w:val="false"/>
          <w:i w:val="false"/>
          <w:color w:val="000000"/>
          <w:sz w:val="28"/>
        </w:rPr>
        <w:t>
      көк барқын түсті балағы етікке салынатын салтанатты шалбар (әскери-оркестр орталығы мен үлгілі-көрсетім оркестрі үшін балағы түсіңкі шалбар);</w:t>
      </w:r>
    </w:p>
    <w:bookmarkEnd w:id="820"/>
    <w:bookmarkStart w:name="z843" w:id="821"/>
    <w:p>
      <w:pPr>
        <w:spacing w:after="0"/>
        <w:ind w:left="0"/>
        <w:jc w:val="both"/>
      </w:pPr>
      <w:r>
        <w:rPr>
          <w:rFonts w:ascii="Times New Roman"/>
          <w:b w:val="false"/>
          <w:i w:val="false"/>
          <w:color w:val="000000"/>
          <w:sz w:val="28"/>
        </w:rPr>
        <w:t>
      қара түсті жазғы етік (әскери-оркестр орталығы мен үлгілі-көрсетім оркестрі үшін қонышсыз бәтеңке);</w:t>
      </w:r>
    </w:p>
    <w:bookmarkEnd w:id="821"/>
    <w:bookmarkStart w:name="z844" w:id="822"/>
    <w:p>
      <w:pPr>
        <w:spacing w:after="0"/>
        <w:ind w:left="0"/>
        <w:jc w:val="both"/>
      </w:pPr>
      <w:r>
        <w:rPr>
          <w:rFonts w:ascii="Times New Roman"/>
          <w:b w:val="false"/>
          <w:i w:val="false"/>
          <w:color w:val="000000"/>
          <w:sz w:val="28"/>
        </w:rPr>
        <w:t>
      салтанатты белбеу;</w:t>
      </w:r>
    </w:p>
    <w:bookmarkEnd w:id="822"/>
    <w:bookmarkStart w:name="z845" w:id="823"/>
    <w:p>
      <w:pPr>
        <w:spacing w:after="0"/>
        <w:ind w:left="0"/>
        <w:jc w:val="both"/>
      </w:pPr>
      <w:r>
        <w:rPr>
          <w:rFonts w:ascii="Times New Roman"/>
          <w:b w:val="false"/>
          <w:i w:val="false"/>
          <w:color w:val="000000"/>
          <w:sz w:val="28"/>
        </w:rPr>
        <w:t>
      алтын түстес салтанатты аксельбант;</w:t>
      </w:r>
    </w:p>
    <w:bookmarkEnd w:id="823"/>
    <w:bookmarkStart w:name="z846" w:id="824"/>
    <w:p>
      <w:pPr>
        <w:spacing w:after="0"/>
        <w:ind w:left="0"/>
        <w:jc w:val="both"/>
      </w:pPr>
      <w:r>
        <w:rPr>
          <w:rFonts w:ascii="Times New Roman"/>
          <w:b w:val="false"/>
          <w:i w:val="false"/>
          <w:color w:val="000000"/>
          <w:sz w:val="28"/>
        </w:rPr>
        <w:t>
      салтанатты қолғап;</w:t>
      </w:r>
    </w:p>
    <w:bookmarkEnd w:id="824"/>
    <w:bookmarkStart w:name="z847" w:id="825"/>
    <w:p>
      <w:pPr>
        <w:spacing w:after="0"/>
        <w:ind w:left="0"/>
        <w:jc w:val="both"/>
      </w:pPr>
      <w:r>
        <w:rPr>
          <w:rFonts w:ascii="Times New Roman"/>
          <w:b w:val="false"/>
          <w:i w:val="false"/>
          <w:color w:val="000000"/>
          <w:sz w:val="28"/>
        </w:rPr>
        <w:t>
      2) қысқы (121-сурет):</w:t>
      </w:r>
    </w:p>
    <w:bookmarkEnd w:id="825"/>
    <w:bookmarkStart w:name="z848" w:id="826"/>
    <w:p>
      <w:pPr>
        <w:spacing w:after="0"/>
        <w:ind w:left="0"/>
        <w:jc w:val="both"/>
      </w:pPr>
      <w:r>
        <w:rPr>
          <w:rFonts w:ascii="Times New Roman"/>
          <w:b w:val="false"/>
          <w:i w:val="false"/>
          <w:color w:val="000000"/>
          <w:sz w:val="28"/>
        </w:rPr>
        <w:t>
      сұр түсті салтанатты қаракөл құлақшын;</w:t>
      </w:r>
    </w:p>
    <w:bookmarkEnd w:id="826"/>
    <w:bookmarkStart w:name="z849" w:id="827"/>
    <w:p>
      <w:pPr>
        <w:spacing w:after="0"/>
        <w:ind w:left="0"/>
        <w:jc w:val="both"/>
      </w:pPr>
      <w:r>
        <w:rPr>
          <w:rFonts w:ascii="Times New Roman"/>
          <w:b w:val="false"/>
          <w:i w:val="false"/>
          <w:color w:val="000000"/>
          <w:sz w:val="28"/>
        </w:rPr>
        <w:t>
      сұр түсті қаракөл жағасы бар сұр түсті қысқы салтанатты пальто;</w:t>
      </w:r>
    </w:p>
    <w:bookmarkEnd w:id="827"/>
    <w:bookmarkStart w:name="z850" w:id="828"/>
    <w:p>
      <w:pPr>
        <w:spacing w:after="0"/>
        <w:ind w:left="0"/>
        <w:jc w:val="both"/>
      </w:pPr>
      <w:r>
        <w:rPr>
          <w:rFonts w:ascii="Times New Roman"/>
          <w:b w:val="false"/>
          <w:i w:val="false"/>
          <w:color w:val="000000"/>
          <w:sz w:val="28"/>
        </w:rPr>
        <w:t>
      сұр түсті салтанатты мундир (жағасы тік);</w:t>
      </w:r>
    </w:p>
    <w:bookmarkEnd w:id="828"/>
    <w:bookmarkStart w:name="z851" w:id="829"/>
    <w:p>
      <w:pPr>
        <w:spacing w:after="0"/>
        <w:ind w:left="0"/>
        <w:jc w:val="both"/>
      </w:pPr>
      <w:r>
        <w:rPr>
          <w:rFonts w:ascii="Times New Roman"/>
          <w:b w:val="false"/>
          <w:i w:val="false"/>
          <w:color w:val="000000"/>
          <w:sz w:val="28"/>
        </w:rPr>
        <w:t>
      көк барқын түсті балағы етікке салынатын салтанатты шалбар (әскери-оркестр орталығы мен үлгілі-көрсетім оркестрі үшін балағы түсіңкі шалбар);</w:t>
      </w:r>
    </w:p>
    <w:bookmarkEnd w:id="829"/>
    <w:bookmarkStart w:name="z852" w:id="830"/>
    <w:p>
      <w:pPr>
        <w:spacing w:after="0"/>
        <w:ind w:left="0"/>
        <w:jc w:val="both"/>
      </w:pPr>
      <w:r>
        <w:rPr>
          <w:rFonts w:ascii="Times New Roman"/>
          <w:b w:val="false"/>
          <w:i w:val="false"/>
          <w:color w:val="000000"/>
          <w:sz w:val="28"/>
        </w:rPr>
        <w:t>
      қара түсті қысқы етік (әскери-оркестр орталығы мен үлгілі-көрсетім оркестрі үшін қонышы қысқа қысқы етік);</w:t>
      </w:r>
    </w:p>
    <w:bookmarkEnd w:id="830"/>
    <w:bookmarkStart w:name="z853" w:id="831"/>
    <w:p>
      <w:pPr>
        <w:spacing w:after="0"/>
        <w:ind w:left="0"/>
        <w:jc w:val="both"/>
      </w:pPr>
      <w:r>
        <w:rPr>
          <w:rFonts w:ascii="Times New Roman"/>
          <w:b w:val="false"/>
          <w:i w:val="false"/>
          <w:color w:val="000000"/>
          <w:sz w:val="28"/>
        </w:rPr>
        <w:t>
      алтын түстес салтанатты аксельбант;</w:t>
      </w:r>
    </w:p>
    <w:bookmarkEnd w:id="831"/>
    <w:bookmarkStart w:name="z854" w:id="832"/>
    <w:p>
      <w:pPr>
        <w:spacing w:after="0"/>
        <w:ind w:left="0"/>
        <w:jc w:val="both"/>
      </w:pPr>
      <w:r>
        <w:rPr>
          <w:rFonts w:ascii="Times New Roman"/>
          <w:b w:val="false"/>
          <w:i w:val="false"/>
          <w:color w:val="000000"/>
          <w:sz w:val="28"/>
        </w:rPr>
        <w:t>
      салтанатты белбеу;</w:t>
      </w:r>
    </w:p>
    <w:bookmarkEnd w:id="832"/>
    <w:bookmarkStart w:name="z855" w:id="833"/>
    <w:p>
      <w:pPr>
        <w:spacing w:after="0"/>
        <w:ind w:left="0"/>
        <w:jc w:val="both"/>
      </w:pPr>
      <w:r>
        <w:rPr>
          <w:rFonts w:ascii="Times New Roman"/>
          <w:b w:val="false"/>
          <w:i w:val="false"/>
          <w:color w:val="000000"/>
          <w:sz w:val="28"/>
        </w:rPr>
        <w:t>
      қысқы салтанатты қолғап;</w:t>
      </w:r>
    </w:p>
    <w:bookmarkEnd w:id="833"/>
    <w:bookmarkStart w:name="z856" w:id="834"/>
    <w:p>
      <w:pPr>
        <w:spacing w:after="0"/>
        <w:ind w:left="0"/>
        <w:jc w:val="both"/>
      </w:pPr>
      <w:r>
        <w:rPr>
          <w:rFonts w:ascii="Times New Roman"/>
          <w:b w:val="false"/>
          <w:i w:val="false"/>
          <w:color w:val="000000"/>
          <w:sz w:val="28"/>
        </w:rPr>
        <w:t>
      салтанатты кашне.</w:t>
      </w:r>
    </w:p>
    <w:bookmarkEnd w:id="834"/>
    <w:bookmarkStart w:name="z857" w:id="835"/>
    <w:p>
      <w:pPr>
        <w:spacing w:after="0"/>
        <w:ind w:left="0"/>
        <w:jc w:val="both"/>
      </w:pPr>
      <w:r>
        <w:rPr>
          <w:rFonts w:ascii="Times New Roman"/>
          <w:b w:val="false"/>
          <w:i w:val="false"/>
          <w:color w:val="000000"/>
          <w:sz w:val="28"/>
        </w:rPr>
        <w:t>
      51. ҰҰ құрметті қарауыл ротасының келісімшарт бойынша әскери қызмет өткеретін сержант және қатардағы жауынгер құрамы және үлгілі-көрсетім оркестрі үшін салтанатты киім нысаны:</w:t>
      </w:r>
    </w:p>
    <w:bookmarkEnd w:id="835"/>
    <w:bookmarkStart w:name="z858" w:id="836"/>
    <w:p>
      <w:pPr>
        <w:spacing w:after="0"/>
        <w:ind w:left="0"/>
        <w:jc w:val="both"/>
      </w:pPr>
      <w:r>
        <w:rPr>
          <w:rFonts w:ascii="Times New Roman"/>
          <w:b w:val="false"/>
          <w:i w:val="false"/>
          <w:color w:val="000000"/>
          <w:sz w:val="28"/>
        </w:rPr>
        <w:t>
      1) жазғы (122-сурет):</w:t>
      </w:r>
    </w:p>
    <w:bookmarkEnd w:id="836"/>
    <w:bookmarkStart w:name="z859" w:id="837"/>
    <w:p>
      <w:pPr>
        <w:spacing w:after="0"/>
        <w:ind w:left="0"/>
        <w:jc w:val="both"/>
      </w:pPr>
      <w:r>
        <w:rPr>
          <w:rFonts w:ascii="Times New Roman"/>
          <w:b w:val="false"/>
          <w:i w:val="false"/>
          <w:color w:val="000000"/>
          <w:sz w:val="28"/>
        </w:rPr>
        <w:t>
      айнала жиегі күрең түсті көк барқын түсті салтанатты фуражка;</w:t>
      </w:r>
    </w:p>
    <w:bookmarkEnd w:id="837"/>
    <w:bookmarkStart w:name="z860" w:id="838"/>
    <w:p>
      <w:pPr>
        <w:spacing w:after="0"/>
        <w:ind w:left="0"/>
        <w:jc w:val="both"/>
      </w:pPr>
      <w:r>
        <w:rPr>
          <w:rFonts w:ascii="Times New Roman"/>
          <w:b w:val="false"/>
          <w:i w:val="false"/>
          <w:color w:val="000000"/>
          <w:sz w:val="28"/>
        </w:rPr>
        <w:t>
      көк барқын түсті салтанатты мундир (жағасы тік) мен балағы етікке салынатын шалбар (үлгілі-көрсетім оркестрі үшін балағы түсіңкі шалбар);</w:t>
      </w:r>
    </w:p>
    <w:bookmarkEnd w:id="838"/>
    <w:bookmarkStart w:name="z861" w:id="839"/>
    <w:p>
      <w:pPr>
        <w:spacing w:after="0"/>
        <w:ind w:left="0"/>
        <w:jc w:val="both"/>
      </w:pPr>
      <w:r>
        <w:rPr>
          <w:rFonts w:ascii="Times New Roman"/>
          <w:b w:val="false"/>
          <w:i w:val="false"/>
          <w:color w:val="000000"/>
          <w:sz w:val="28"/>
        </w:rPr>
        <w:t>
      қара түсті жазғы етік (үлгілі-көрсетім оркестрі үшін қонышсыз бәтеңке);</w:t>
      </w:r>
    </w:p>
    <w:bookmarkEnd w:id="839"/>
    <w:bookmarkStart w:name="z862" w:id="840"/>
    <w:p>
      <w:pPr>
        <w:spacing w:after="0"/>
        <w:ind w:left="0"/>
        <w:jc w:val="both"/>
      </w:pPr>
      <w:r>
        <w:rPr>
          <w:rFonts w:ascii="Times New Roman"/>
          <w:b w:val="false"/>
          <w:i w:val="false"/>
          <w:color w:val="000000"/>
          <w:sz w:val="28"/>
        </w:rPr>
        <w:t>
      салтанатты белбеу;</w:t>
      </w:r>
    </w:p>
    <w:bookmarkEnd w:id="840"/>
    <w:bookmarkStart w:name="z863" w:id="841"/>
    <w:p>
      <w:pPr>
        <w:spacing w:after="0"/>
        <w:ind w:left="0"/>
        <w:jc w:val="both"/>
      </w:pPr>
      <w:r>
        <w:rPr>
          <w:rFonts w:ascii="Times New Roman"/>
          <w:b w:val="false"/>
          <w:i w:val="false"/>
          <w:color w:val="000000"/>
          <w:sz w:val="28"/>
        </w:rPr>
        <w:t>
      алтын түстес салтанатты аксельбант;</w:t>
      </w:r>
    </w:p>
    <w:bookmarkEnd w:id="841"/>
    <w:bookmarkStart w:name="z864" w:id="842"/>
    <w:p>
      <w:pPr>
        <w:spacing w:after="0"/>
        <w:ind w:left="0"/>
        <w:jc w:val="both"/>
      </w:pPr>
      <w:r>
        <w:rPr>
          <w:rFonts w:ascii="Times New Roman"/>
          <w:b w:val="false"/>
          <w:i w:val="false"/>
          <w:color w:val="000000"/>
          <w:sz w:val="28"/>
        </w:rPr>
        <w:t>
      салтанатты қолғап;</w:t>
      </w:r>
    </w:p>
    <w:bookmarkEnd w:id="842"/>
    <w:bookmarkStart w:name="z865" w:id="843"/>
    <w:p>
      <w:pPr>
        <w:spacing w:after="0"/>
        <w:ind w:left="0"/>
        <w:jc w:val="both"/>
      </w:pPr>
      <w:r>
        <w:rPr>
          <w:rFonts w:ascii="Times New Roman"/>
          <w:b w:val="false"/>
          <w:i w:val="false"/>
          <w:color w:val="000000"/>
          <w:sz w:val="28"/>
        </w:rPr>
        <w:t>
      2) қысқы (123-сурет):</w:t>
      </w:r>
    </w:p>
    <w:bookmarkEnd w:id="843"/>
    <w:bookmarkStart w:name="z866" w:id="844"/>
    <w:p>
      <w:pPr>
        <w:spacing w:after="0"/>
        <w:ind w:left="0"/>
        <w:jc w:val="both"/>
      </w:pPr>
      <w:r>
        <w:rPr>
          <w:rFonts w:ascii="Times New Roman"/>
          <w:b w:val="false"/>
          <w:i w:val="false"/>
          <w:color w:val="000000"/>
          <w:sz w:val="28"/>
        </w:rPr>
        <w:t>
      сұр түсті қаракөл құлақшын;</w:t>
      </w:r>
    </w:p>
    <w:bookmarkEnd w:id="844"/>
    <w:bookmarkStart w:name="z867" w:id="845"/>
    <w:p>
      <w:pPr>
        <w:spacing w:after="0"/>
        <w:ind w:left="0"/>
        <w:jc w:val="both"/>
      </w:pPr>
      <w:r>
        <w:rPr>
          <w:rFonts w:ascii="Times New Roman"/>
          <w:b w:val="false"/>
          <w:i w:val="false"/>
          <w:color w:val="000000"/>
          <w:sz w:val="28"/>
        </w:rPr>
        <w:t>
      сұр түсті қаракөл жағасы бар сұр түсті қысқы салтанатты пальто;</w:t>
      </w:r>
    </w:p>
    <w:bookmarkEnd w:id="845"/>
    <w:bookmarkStart w:name="z868" w:id="846"/>
    <w:p>
      <w:pPr>
        <w:spacing w:after="0"/>
        <w:ind w:left="0"/>
        <w:jc w:val="both"/>
      </w:pPr>
      <w:r>
        <w:rPr>
          <w:rFonts w:ascii="Times New Roman"/>
          <w:b w:val="false"/>
          <w:i w:val="false"/>
          <w:color w:val="000000"/>
          <w:sz w:val="28"/>
        </w:rPr>
        <w:t>
      көк барқын түсті салтанатты мундир (жағасы тік) мен балағы етікке салынатын шалбар (үлгілі-көрсетім оркестрі үшін шалбар);</w:t>
      </w:r>
    </w:p>
    <w:bookmarkEnd w:id="846"/>
    <w:bookmarkStart w:name="z869" w:id="847"/>
    <w:p>
      <w:pPr>
        <w:spacing w:after="0"/>
        <w:ind w:left="0"/>
        <w:jc w:val="both"/>
      </w:pPr>
      <w:r>
        <w:rPr>
          <w:rFonts w:ascii="Times New Roman"/>
          <w:b w:val="false"/>
          <w:i w:val="false"/>
          <w:color w:val="000000"/>
          <w:sz w:val="28"/>
        </w:rPr>
        <w:t>
      қара түсті қысқы салтанатты етік (үлгілі-көрсетім оркестрі үшін қонышы қысқа қысқы етік);</w:t>
      </w:r>
    </w:p>
    <w:bookmarkEnd w:id="847"/>
    <w:bookmarkStart w:name="z870" w:id="848"/>
    <w:p>
      <w:pPr>
        <w:spacing w:after="0"/>
        <w:ind w:left="0"/>
        <w:jc w:val="both"/>
      </w:pPr>
      <w:r>
        <w:rPr>
          <w:rFonts w:ascii="Times New Roman"/>
          <w:b w:val="false"/>
          <w:i w:val="false"/>
          <w:color w:val="000000"/>
          <w:sz w:val="28"/>
        </w:rPr>
        <w:t>
      алтын түстес салтанатты аксельбант;</w:t>
      </w:r>
    </w:p>
    <w:bookmarkEnd w:id="848"/>
    <w:bookmarkStart w:name="z871" w:id="849"/>
    <w:p>
      <w:pPr>
        <w:spacing w:after="0"/>
        <w:ind w:left="0"/>
        <w:jc w:val="both"/>
      </w:pPr>
      <w:r>
        <w:rPr>
          <w:rFonts w:ascii="Times New Roman"/>
          <w:b w:val="false"/>
          <w:i w:val="false"/>
          <w:color w:val="000000"/>
          <w:sz w:val="28"/>
        </w:rPr>
        <w:t>
      салтанатты белбеу;</w:t>
      </w:r>
    </w:p>
    <w:bookmarkEnd w:id="849"/>
    <w:bookmarkStart w:name="z872" w:id="850"/>
    <w:p>
      <w:pPr>
        <w:spacing w:after="0"/>
        <w:ind w:left="0"/>
        <w:jc w:val="both"/>
      </w:pPr>
      <w:r>
        <w:rPr>
          <w:rFonts w:ascii="Times New Roman"/>
          <w:b w:val="false"/>
          <w:i w:val="false"/>
          <w:color w:val="000000"/>
          <w:sz w:val="28"/>
        </w:rPr>
        <w:t>
      қысқы салтанатты қолғап;</w:t>
      </w:r>
    </w:p>
    <w:bookmarkEnd w:id="850"/>
    <w:bookmarkStart w:name="z873" w:id="851"/>
    <w:p>
      <w:pPr>
        <w:spacing w:after="0"/>
        <w:ind w:left="0"/>
        <w:jc w:val="both"/>
      </w:pPr>
      <w:r>
        <w:rPr>
          <w:rFonts w:ascii="Times New Roman"/>
          <w:b w:val="false"/>
          <w:i w:val="false"/>
          <w:color w:val="000000"/>
          <w:sz w:val="28"/>
        </w:rPr>
        <w:t>
      салтанатты кашне.</w:t>
      </w:r>
    </w:p>
    <w:bookmarkEnd w:id="851"/>
    <w:bookmarkStart w:name="z874" w:id="852"/>
    <w:p>
      <w:pPr>
        <w:spacing w:after="0"/>
        <w:ind w:left="0"/>
        <w:jc w:val="left"/>
      </w:pPr>
      <w:r>
        <w:rPr>
          <w:rFonts w:ascii="Times New Roman"/>
          <w:b/>
          <w:i w:val="false"/>
          <w:color w:val="000000"/>
        </w:rPr>
        <w:t xml:space="preserve"> 2-параграф. Үрмелі аспаптар оркестрінің әскери дирижері мен музыканты әскери киім нысаны үлгілерінің сипаттамасы</w:t>
      </w:r>
    </w:p>
    <w:bookmarkEnd w:id="852"/>
    <w:bookmarkStart w:name="z875" w:id="853"/>
    <w:p>
      <w:pPr>
        <w:spacing w:after="0"/>
        <w:ind w:left="0"/>
        <w:jc w:val="both"/>
      </w:pPr>
      <w:r>
        <w:rPr>
          <w:rFonts w:ascii="Times New Roman"/>
          <w:b w:val="false"/>
          <w:i w:val="false"/>
          <w:color w:val="000000"/>
          <w:sz w:val="28"/>
        </w:rPr>
        <w:t>
      52. Үрмелі аспаптар оркестрінің дирижері мен музыканты үшін салтанатты киім нысаны (МКҚ-дан басқа):</w:t>
      </w:r>
    </w:p>
    <w:bookmarkEnd w:id="853"/>
    <w:bookmarkStart w:name="z876" w:id="854"/>
    <w:p>
      <w:pPr>
        <w:spacing w:after="0"/>
        <w:ind w:left="0"/>
        <w:jc w:val="both"/>
      </w:pPr>
      <w:r>
        <w:rPr>
          <w:rFonts w:ascii="Times New Roman"/>
          <w:b w:val="false"/>
          <w:i w:val="false"/>
          <w:color w:val="000000"/>
          <w:sz w:val="28"/>
        </w:rPr>
        <w:t>
      1) № 1 нысан – әскери дирижер үшін жазғы (124-сурет):</w:t>
      </w:r>
    </w:p>
    <w:bookmarkEnd w:id="854"/>
    <w:bookmarkStart w:name="z877" w:id="855"/>
    <w:p>
      <w:pPr>
        <w:spacing w:after="0"/>
        <w:ind w:left="0"/>
        <w:jc w:val="both"/>
      </w:pPr>
      <w:r>
        <w:rPr>
          <w:rFonts w:ascii="Times New Roman"/>
          <w:b w:val="false"/>
          <w:i w:val="false"/>
          <w:color w:val="000000"/>
          <w:sz w:val="28"/>
        </w:rPr>
        <w:t>
      айнала жиегі көк барқын түсті ақ түсті салтанатты фуражка;</w:t>
      </w:r>
    </w:p>
    <w:bookmarkEnd w:id="855"/>
    <w:bookmarkStart w:name="z878" w:id="856"/>
    <w:p>
      <w:pPr>
        <w:spacing w:after="0"/>
        <w:ind w:left="0"/>
        <w:jc w:val="both"/>
      </w:pPr>
      <w:r>
        <w:rPr>
          <w:rFonts w:ascii="Times New Roman"/>
          <w:b w:val="false"/>
          <w:i w:val="false"/>
          <w:color w:val="000000"/>
          <w:sz w:val="28"/>
        </w:rPr>
        <w:t>
      салтанатты ақ түсті мундир мен көк барқын түсті шалбар;</w:t>
      </w:r>
    </w:p>
    <w:bookmarkEnd w:id="856"/>
    <w:bookmarkStart w:name="z879" w:id="857"/>
    <w:p>
      <w:pPr>
        <w:spacing w:after="0"/>
        <w:ind w:left="0"/>
        <w:jc w:val="both"/>
      </w:pPr>
      <w:r>
        <w:rPr>
          <w:rFonts w:ascii="Times New Roman"/>
          <w:b w:val="false"/>
          <w:i w:val="false"/>
          <w:color w:val="000000"/>
          <w:sz w:val="28"/>
        </w:rPr>
        <w:t>
      салтанатты жейде;</w:t>
      </w:r>
    </w:p>
    <w:bookmarkEnd w:id="857"/>
    <w:bookmarkStart w:name="z880" w:id="858"/>
    <w:p>
      <w:pPr>
        <w:spacing w:after="0"/>
        <w:ind w:left="0"/>
        <w:jc w:val="both"/>
      </w:pPr>
      <w:r>
        <w:rPr>
          <w:rFonts w:ascii="Times New Roman"/>
          <w:b w:val="false"/>
          <w:i w:val="false"/>
          <w:color w:val="000000"/>
          <w:sz w:val="28"/>
        </w:rPr>
        <w:t>
      көк барқын түсті салтанатты галстук;</w:t>
      </w:r>
    </w:p>
    <w:bookmarkEnd w:id="858"/>
    <w:bookmarkStart w:name="z881" w:id="859"/>
    <w:p>
      <w:pPr>
        <w:spacing w:after="0"/>
        <w:ind w:left="0"/>
        <w:jc w:val="both"/>
      </w:pPr>
      <w:r>
        <w:rPr>
          <w:rFonts w:ascii="Times New Roman"/>
          <w:b w:val="false"/>
          <w:i w:val="false"/>
          <w:color w:val="000000"/>
          <w:sz w:val="28"/>
        </w:rPr>
        <w:t>
      галстукке арналған қыстырма;</w:t>
      </w:r>
    </w:p>
    <w:bookmarkEnd w:id="859"/>
    <w:bookmarkStart w:name="z882" w:id="860"/>
    <w:p>
      <w:pPr>
        <w:spacing w:after="0"/>
        <w:ind w:left="0"/>
        <w:jc w:val="both"/>
      </w:pPr>
      <w:r>
        <w:rPr>
          <w:rFonts w:ascii="Times New Roman"/>
          <w:b w:val="false"/>
          <w:i w:val="false"/>
          <w:color w:val="000000"/>
          <w:sz w:val="28"/>
        </w:rPr>
        <w:t>
      ақ түсті қонышсыз бәтеңке;</w:t>
      </w:r>
    </w:p>
    <w:bookmarkEnd w:id="860"/>
    <w:bookmarkStart w:name="z883" w:id="861"/>
    <w:p>
      <w:pPr>
        <w:spacing w:after="0"/>
        <w:ind w:left="0"/>
        <w:jc w:val="both"/>
      </w:pPr>
      <w:r>
        <w:rPr>
          <w:rFonts w:ascii="Times New Roman"/>
          <w:b w:val="false"/>
          <w:i w:val="false"/>
          <w:color w:val="000000"/>
          <w:sz w:val="28"/>
        </w:rPr>
        <w:t>
      салтанатты белбеу;</w:t>
      </w:r>
    </w:p>
    <w:bookmarkEnd w:id="861"/>
    <w:bookmarkStart w:name="z884" w:id="862"/>
    <w:p>
      <w:pPr>
        <w:spacing w:after="0"/>
        <w:ind w:left="0"/>
        <w:jc w:val="both"/>
      </w:pPr>
      <w:r>
        <w:rPr>
          <w:rFonts w:ascii="Times New Roman"/>
          <w:b w:val="false"/>
          <w:i w:val="false"/>
          <w:color w:val="000000"/>
          <w:sz w:val="28"/>
        </w:rPr>
        <w:t>
      алтын түстес салтанатты аксельбант;</w:t>
      </w:r>
    </w:p>
    <w:bookmarkEnd w:id="862"/>
    <w:bookmarkStart w:name="z885" w:id="863"/>
    <w:p>
      <w:pPr>
        <w:spacing w:after="0"/>
        <w:ind w:left="0"/>
        <w:jc w:val="both"/>
      </w:pPr>
      <w:r>
        <w:rPr>
          <w:rFonts w:ascii="Times New Roman"/>
          <w:b w:val="false"/>
          <w:i w:val="false"/>
          <w:color w:val="000000"/>
          <w:sz w:val="28"/>
        </w:rPr>
        <w:t>
      салтанатты қолғап;</w:t>
      </w:r>
    </w:p>
    <w:bookmarkEnd w:id="863"/>
    <w:bookmarkStart w:name="z886" w:id="864"/>
    <w:p>
      <w:pPr>
        <w:spacing w:after="0"/>
        <w:ind w:left="0"/>
        <w:jc w:val="both"/>
      </w:pPr>
      <w:r>
        <w:rPr>
          <w:rFonts w:ascii="Times New Roman"/>
          <w:b w:val="false"/>
          <w:i w:val="false"/>
          <w:color w:val="000000"/>
          <w:sz w:val="28"/>
        </w:rPr>
        <w:t>
      2) № 2 нысан – үрмелі аспаптар оркестрінің әскери дирижері мен музыканты үшін жазғы (125-сурет):</w:t>
      </w:r>
    </w:p>
    <w:bookmarkEnd w:id="864"/>
    <w:bookmarkStart w:name="z887" w:id="865"/>
    <w:p>
      <w:pPr>
        <w:spacing w:after="0"/>
        <w:ind w:left="0"/>
        <w:jc w:val="both"/>
      </w:pPr>
      <w:r>
        <w:rPr>
          <w:rFonts w:ascii="Times New Roman"/>
          <w:b w:val="false"/>
          <w:i w:val="false"/>
          <w:color w:val="000000"/>
          <w:sz w:val="28"/>
        </w:rPr>
        <w:t>
      көк барқын түсті салтанатты фуражка;</w:t>
      </w:r>
    </w:p>
    <w:bookmarkEnd w:id="865"/>
    <w:bookmarkStart w:name="z888" w:id="866"/>
    <w:p>
      <w:pPr>
        <w:spacing w:after="0"/>
        <w:ind w:left="0"/>
        <w:jc w:val="both"/>
      </w:pPr>
      <w:r>
        <w:rPr>
          <w:rFonts w:ascii="Times New Roman"/>
          <w:b w:val="false"/>
          <w:i w:val="false"/>
          <w:color w:val="000000"/>
          <w:sz w:val="28"/>
        </w:rPr>
        <w:t>
      көк барқын түсті салтанатты мундир мен шалбар;</w:t>
      </w:r>
    </w:p>
    <w:bookmarkEnd w:id="866"/>
    <w:bookmarkStart w:name="z889" w:id="867"/>
    <w:p>
      <w:pPr>
        <w:spacing w:after="0"/>
        <w:ind w:left="0"/>
        <w:jc w:val="both"/>
      </w:pPr>
      <w:r>
        <w:rPr>
          <w:rFonts w:ascii="Times New Roman"/>
          <w:b w:val="false"/>
          <w:i w:val="false"/>
          <w:color w:val="000000"/>
          <w:sz w:val="28"/>
        </w:rPr>
        <w:t>
      салтанатты жейде;</w:t>
      </w:r>
    </w:p>
    <w:bookmarkEnd w:id="867"/>
    <w:bookmarkStart w:name="z890" w:id="868"/>
    <w:p>
      <w:pPr>
        <w:spacing w:after="0"/>
        <w:ind w:left="0"/>
        <w:jc w:val="both"/>
      </w:pPr>
      <w:r>
        <w:rPr>
          <w:rFonts w:ascii="Times New Roman"/>
          <w:b w:val="false"/>
          <w:i w:val="false"/>
          <w:color w:val="000000"/>
          <w:sz w:val="28"/>
        </w:rPr>
        <w:t>
      көк барқын түсті салтанатты галстук;</w:t>
      </w:r>
    </w:p>
    <w:bookmarkEnd w:id="868"/>
    <w:bookmarkStart w:name="z891" w:id="869"/>
    <w:p>
      <w:pPr>
        <w:spacing w:after="0"/>
        <w:ind w:left="0"/>
        <w:jc w:val="both"/>
      </w:pPr>
      <w:r>
        <w:rPr>
          <w:rFonts w:ascii="Times New Roman"/>
          <w:b w:val="false"/>
          <w:i w:val="false"/>
          <w:color w:val="000000"/>
          <w:sz w:val="28"/>
        </w:rPr>
        <w:t>
      галстукке арналған қыстырма;</w:t>
      </w:r>
    </w:p>
    <w:bookmarkEnd w:id="869"/>
    <w:bookmarkStart w:name="z892" w:id="870"/>
    <w:p>
      <w:pPr>
        <w:spacing w:after="0"/>
        <w:ind w:left="0"/>
        <w:jc w:val="both"/>
      </w:pPr>
      <w:r>
        <w:rPr>
          <w:rFonts w:ascii="Times New Roman"/>
          <w:b w:val="false"/>
          <w:i w:val="false"/>
          <w:color w:val="000000"/>
          <w:sz w:val="28"/>
        </w:rPr>
        <w:t>
      салтанатты белбеу;</w:t>
      </w:r>
    </w:p>
    <w:bookmarkEnd w:id="870"/>
    <w:bookmarkStart w:name="z893" w:id="871"/>
    <w:p>
      <w:pPr>
        <w:spacing w:after="0"/>
        <w:ind w:left="0"/>
        <w:jc w:val="both"/>
      </w:pPr>
      <w:r>
        <w:rPr>
          <w:rFonts w:ascii="Times New Roman"/>
          <w:b w:val="false"/>
          <w:i w:val="false"/>
          <w:color w:val="000000"/>
          <w:sz w:val="28"/>
        </w:rPr>
        <w:t>
      алтын түстес салтанатты аксельбант;</w:t>
      </w:r>
    </w:p>
    <w:bookmarkEnd w:id="871"/>
    <w:bookmarkStart w:name="z894" w:id="872"/>
    <w:p>
      <w:pPr>
        <w:spacing w:after="0"/>
        <w:ind w:left="0"/>
        <w:jc w:val="both"/>
      </w:pPr>
      <w:r>
        <w:rPr>
          <w:rFonts w:ascii="Times New Roman"/>
          <w:b w:val="false"/>
          <w:i w:val="false"/>
          <w:color w:val="000000"/>
          <w:sz w:val="28"/>
        </w:rPr>
        <w:t>
      қара түсті қонышсыз бәтеңке;</w:t>
      </w:r>
    </w:p>
    <w:bookmarkEnd w:id="872"/>
    <w:bookmarkStart w:name="z895" w:id="873"/>
    <w:p>
      <w:pPr>
        <w:spacing w:after="0"/>
        <w:ind w:left="0"/>
        <w:jc w:val="both"/>
      </w:pPr>
      <w:r>
        <w:rPr>
          <w:rFonts w:ascii="Times New Roman"/>
          <w:b w:val="false"/>
          <w:i w:val="false"/>
          <w:color w:val="000000"/>
          <w:sz w:val="28"/>
        </w:rPr>
        <w:t>
      салтанатты қолғап.</w:t>
      </w:r>
    </w:p>
    <w:bookmarkEnd w:id="873"/>
    <w:bookmarkStart w:name="z896" w:id="874"/>
    <w:p>
      <w:pPr>
        <w:spacing w:after="0"/>
        <w:ind w:left="0"/>
        <w:jc w:val="both"/>
      </w:pPr>
      <w:r>
        <w:rPr>
          <w:rFonts w:ascii="Times New Roman"/>
          <w:b w:val="false"/>
          <w:i w:val="false"/>
          <w:color w:val="000000"/>
          <w:sz w:val="28"/>
        </w:rPr>
        <w:t>
      Бас әскери дирижер үшін ақ түсті шалбар мен қонышсыз бәтеңке.</w:t>
      </w:r>
    </w:p>
    <w:bookmarkEnd w:id="874"/>
    <w:bookmarkStart w:name="z897" w:id="875"/>
    <w:p>
      <w:pPr>
        <w:spacing w:after="0"/>
        <w:ind w:left="0"/>
        <w:jc w:val="both"/>
      </w:pPr>
      <w:r>
        <w:rPr>
          <w:rFonts w:ascii="Times New Roman"/>
          <w:b w:val="false"/>
          <w:i w:val="false"/>
          <w:color w:val="000000"/>
          <w:sz w:val="28"/>
        </w:rPr>
        <w:t>
      ҰҚК ШҚ-да және Шекара академиясында фуражка – жасыл түсті, айнала жиегінің түсі сипаттама мен суретке 1-қосымшаға сәйкес;</w:t>
      </w:r>
    </w:p>
    <w:bookmarkEnd w:id="875"/>
    <w:bookmarkStart w:name="z898" w:id="876"/>
    <w:p>
      <w:pPr>
        <w:spacing w:after="0"/>
        <w:ind w:left="0"/>
        <w:jc w:val="both"/>
      </w:pPr>
      <w:r>
        <w:rPr>
          <w:rFonts w:ascii="Times New Roman"/>
          <w:b w:val="false"/>
          <w:i w:val="false"/>
          <w:color w:val="000000"/>
          <w:sz w:val="28"/>
        </w:rPr>
        <w:t>
      3) нысан – әскери дирижер үшін қысқы (126-сурет):</w:t>
      </w:r>
    </w:p>
    <w:bookmarkEnd w:id="876"/>
    <w:bookmarkStart w:name="z899" w:id="877"/>
    <w:p>
      <w:pPr>
        <w:spacing w:after="0"/>
        <w:ind w:left="0"/>
        <w:jc w:val="both"/>
      </w:pPr>
      <w:r>
        <w:rPr>
          <w:rFonts w:ascii="Times New Roman"/>
          <w:b w:val="false"/>
          <w:i w:val="false"/>
          <w:color w:val="000000"/>
          <w:sz w:val="28"/>
        </w:rPr>
        <w:t>
      сұр түсті қаракөл құлақшын;</w:t>
      </w:r>
    </w:p>
    <w:bookmarkEnd w:id="877"/>
    <w:bookmarkStart w:name="z900" w:id="878"/>
    <w:p>
      <w:pPr>
        <w:spacing w:after="0"/>
        <w:ind w:left="0"/>
        <w:jc w:val="both"/>
      </w:pPr>
      <w:r>
        <w:rPr>
          <w:rFonts w:ascii="Times New Roman"/>
          <w:b w:val="false"/>
          <w:i w:val="false"/>
          <w:color w:val="000000"/>
          <w:sz w:val="28"/>
        </w:rPr>
        <w:t>
      сұр түсті қаракөл жағасы бар сұр түсті қысқы салтанатты пальто;</w:t>
      </w:r>
    </w:p>
    <w:bookmarkEnd w:id="878"/>
    <w:bookmarkStart w:name="z901" w:id="879"/>
    <w:p>
      <w:pPr>
        <w:spacing w:after="0"/>
        <w:ind w:left="0"/>
        <w:jc w:val="both"/>
      </w:pPr>
      <w:r>
        <w:rPr>
          <w:rFonts w:ascii="Times New Roman"/>
          <w:b w:val="false"/>
          <w:i w:val="false"/>
          <w:color w:val="000000"/>
          <w:sz w:val="28"/>
        </w:rPr>
        <w:t>
      сұр түсті свитер;</w:t>
      </w:r>
    </w:p>
    <w:bookmarkEnd w:id="879"/>
    <w:bookmarkStart w:name="z902" w:id="880"/>
    <w:p>
      <w:pPr>
        <w:spacing w:after="0"/>
        <w:ind w:left="0"/>
        <w:jc w:val="both"/>
      </w:pPr>
      <w:r>
        <w:rPr>
          <w:rFonts w:ascii="Times New Roman"/>
          <w:b w:val="false"/>
          <w:i w:val="false"/>
          <w:color w:val="000000"/>
          <w:sz w:val="28"/>
        </w:rPr>
        <w:t>
      көк барқын түсті салтанатты шалбар;</w:t>
      </w:r>
    </w:p>
    <w:bookmarkEnd w:id="880"/>
    <w:bookmarkStart w:name="z903" w:id="881"/>
    <w:p>
      <w:pPr>
        <w:spacing w:after="0"/>
        <w:ind w:left="0"/>
        <w:jc w:val="both"/>
      </w:pPr>
      <w:r>
        <w:rPr>
          <w:rFonts w:ascii="Times New Roman"/>
          <w:b w:val="false"/>
          <w:i w:val="false"/>
          <w:color w:val="000000"/>
          <w:sz w:val="28"/>
        </w:rPr>
        <w:t>
      салтанатты жейде;</w:t>
      </w:r>
    </w:p>
    <w:bookmarkEnd w:id="881"/>
    <w:bookmarkStart w:name="z904" w:id="882"/>
    <w:p>
      <w:pPr>
        <w:spacing w:after="0"/>
        <w:ind w:left="0"/>
        <w:jc w:val="both"/>
      </w:pPr>
      <w:r>
        <w:rPr>
          <w:rFonts w:ascii="Times New Roman"/>
          <w:b w:val="false"/>
          <w:i w:val="false"/>
          <w:color w:val="000000"/>
          <w:sz w:val="28"/>
        </w:rPr>
        <w:t>
      көк барқын түсті салтанатты галстук;</w:t>
      </w:r>
    </w:p>
    <w:bookmarkEnd w:id="882"/>
    <w:bookmarkStart w:name="z905" w:id="883"/>
    <w:p>
      <w:pPr>
        <w:spacing w:after="0"/>
        <w:ind w:left="0"/>
        <w:jc w:val="both"/>
      </w:pPr>
      <w:r>
        <w:rPr>
          <w:rFonts w:ascii="Times New Roman"/>
          <w:b w:val="false"/>
          <w:i w:val="false"/>
          <w:color w:val="000000"/>
          <w:sz w:val="28"/>
        </w:rPr>
        <w:t>
      галстукке арналған қыстырма;</w:t>
      </w:r>
    </w:p>
    <w:bookmarkEnd w:id="883"/>
    <w:bookmarkStart w:name="z906" w:id="884"/>
    <w:p>
      <w:pPr>
        <w:spacing w:after="0"/>
        <w:ind w:left="0"/>
        <w:jc w:val="both"/>
      </w:pPr>
      <w:r>
        <w:rPr>
          <w:rFonts w:ascii="Times New Roman"/>
          <w:b w:val="false"/>
          <w:i w:val="false"/>
          <w:color w:val="000000"/>
          <w:sz w:val="28"/>
        </w:rPr>
        <w:t>
      салтанатты белбеу;</w:t>
      </w:r>
    </w:p>
    <w:bookmarkEnd w:id="884"/>
    <w:bookmarkStart w:name="z907" w:id="885"/>
    <w:p>
      <w:pPr>
        <w:spacing w:after="0"/>
        <w:ind w:left="0"/>
        <w:jc w:val="both"/>
      </w:pPr>
      <w:r>
        <w:rPr>
          <w:rFonts w:ascii="Times New Roman"/>
          <w:b w:val="false"/>
          <w:i w:val="false"/>
          <w:color w:val="000000"/>
          <w:sz w:val="28"/>
        </w:rPr>
        <w:t>
      алтын түстес салтанатты аксельбант;</w:t>
      </w:r>
    </w:p>
    <w:bookmarkEnd w:id="885"/>
    <w:bookmarkStart w:name="z908" w:id="886"/>
    <w:p>
      <w:pPr>
        <w:spacing w:after="0"/>
        <w:ind w:left="0"/>
        <w:jc w:val="both"/>
      </w:pPr>
      <w:r>
        <w:rPr>
          <w:rFonts w:ascii="Times New Roman"/>
          <w:b w:val="false"/>
          <w:i w:val="false"/>
          <w:color w:val="000000"/>
          <w:sz w:val="28"/>
        </w:rPr>
        <w:t>
      қара түсті қонышы қысқа қысқы етік;</w:t>
      </w:r>
    </w:p>
    <w:bookmarkEnd w:id="886"/>
    <w:bookmarkStart w:name="z909" w:id="887"/>
    <w:p>
      <w:pPr>
        <w:spacing w:after="0"/>
        <w:ind w:left="0"/>
        <w:jc w:val="both"/>
      </w:pPr>
      <w:r>
        <w:rPr>
          <w:rFonts w:ascii="Times New Roman"/>
          <w:b w:val="false"/>
          <w:i w:val="false"/>
          <w:color w:val="000000"/>
          <w:sz w:val="28"/>
        </w:rPr>
        <w:t>
      қысқы салтанатты қолғап;</w:t>
      </w:r>
    </w:p>
    <w:bookmarkEnd w:id="887"/>
    <w:bookmarkStart w:name="z910" w:id="888"/>
    <w:p>
      <w:pPr>
        <w:spacing w:after="0"/>
        <w:ind w:left="0"/>
        <w:jc w:val="both"/>
      </w:pPr>
      <w:r>
        <w:rPr>
          <w:rFonts w:ascii="Times New Roman"/>
          <w:b w:val="false"/>
          <w:i w:val="false"/>
          <w:color w:val="000000"/>
          <w:sz w:val="28"/>
        </w:rPr>
        <w:t>
      салтанатты кашне;</w:t>
      </w:r>
    </w:p>
    <w:bookmarkEnd w:id="888"/>
    <w:bookmarkStart w:name="z911" w:id="889"/>
    <w:p>
      <w:pPr>
        <w:spacing w:after="0"/>
        <w:ind w:left="0"/>
        <w:jc w:val="both"/>
      </w:pPr>
      <w:r>
        <w:rPr>
          <w:rFonts w:ascii="Times New Roman"/>
          <w:b w:val="false"/>
          <w:i w:val="false"/>
          <w:color w:val="000000"/>
          <w:sz w:val="28"/>
        </w:rPr>
        <w:t>
      4) нысан – үрмелі аспаптар оркестрінің музыканты үшін қысқы (127-сурет):</w:t>
      </w:r>
    </w:p>
    <w:bookmarkEnd w:id="889"/>
    <w:bookmarkStart w:name="z912" w:id="890"/>
    <w:p>
      <w:pPr>
        <w:spacing w:after="0"/>
        <w:ind w:left="0"/>
        <w:jc w:val="both"/>
      </w:pPr>
      <w:r>
        <w:rPr>
          <w:rFonts w:ascii="Times New Roman"/>
          <w:b w:val="false"/>
          <w:i w:val="false"/>
          <w:color w:val="000000"/>
          <w:sz w:val="28"/>
        </w:rPr>
        <w:t>
      сұр түсті салтанатты қаракөл құлақшын;</w:t>
      </w:r>
    </w:p>
    <w:bookmarkEnd w:id="890"/>
    <w:bookmarkStart w:name="z913" w:id="891"/>
    <w:p>
      <w:pPr>
        <w:spacing w:after="0"/>
        <w:ind w:left="0"/>
        <w:jc w:val="both"/>
      </w:pPr>
      <w:r>
        <w:rPr>
          <w:rFonts w:ascii="Times New Roman"/>
          <w:b w:val="false"/>
          <w:i w:val="false"/>
          <w:color w:val="000000"/>
          <w:sz w:val="28"/>
        </w:rPr>
        <w:t>
      сұр түсті қаракөл жағасы бар қара жусан түстес қысқы салтанатты пальто;</w:t>
      </w:r>
    </w:p>
    <w:bookmarkEnd w:id="891"/>
    <w:bookmarkStart w:name="z914" w:id="892"/>
    <w:p>
      <w:pPr>
        <w:spacing w:after="0"/>
        <w:ind w:left="0"/>
        <w:jc w:val="both"/>
      </w:pPr>
      <w:r>
        <w:rPr>
          <w:rFonts w:ascii="Times New Roman"/>
          <w:b w:val="false"/>
          <w:i w:val="false"/>
          <w:color w:val="000000"/>
          <w:sz w:val="28"/>
        </w:rPr>
        <w:t>
      көк барқын түсті свитер;</w:t>
      </w:r>
    </w:p>
    <w:bookmarkEnd w:id="892"/>
    <w:bookmarkStart w:name="z915" w:id="893"/>
    <w:p>
      <w:pPr>
        <w:spacing w:after="0"/>
        <w:ind w:left="0"/>
        <w:jc w:val="both"/>
      </w:pPr>
      <w:r>
        <w:rPr>
          <w:rFonts w:ascii="Times New Roman"/>
          <w:b w:val="false"/>
          <w:i w:val="false"/>
          <w:color w:val="000000"/>
          <w:sz w:val="28"/>
        </w:rPr>
        <w:t>
      көк барқын түсті салтанатты шалбар;</w:t>
      </w:r>
    </w:p>
    <w:bookmarkEnd w:id="893"/>
    <w:bookmarkStart w:name="z916" w:id="894"/>
    <w:p>
      <w:pPr>
        <w:spacing w:after="0"/>
        <w:ind w:left="0"/>
        <w:jc w:val="both"/>
      </w:pPr>
      <w:r>
        <w:rPr>
          <w:rFonts w:ascii="Times New Roman"/>
          <w:b w:val="false"/>
          <w:i w:val="false"/>
          <w:color w:val="000000"/>
          <w:sz w:val="28"/>
        </w:rPr>
        <w:t>
      салтанатты жейде;</w:t>
      </w:r>
    </w:p>
    <w:bookmarkEnd w:id="894"/>
    <w:bookmarkStart w:name="z917" w:id="895"/>
    <w:p>
      <w:pPr>
        <w:spacing w:after="0"/>
        <w:ind w:left="0"/>
        <w:jc w:val="both"/>
      </w:pPr>
      <w:r>
        <w:rPr>
          <w:rFonts w:ascii="Times New Roman"/>
          <w:b w:val="false"/>
          <w:i w:val="false"/>
          <w:color w:val="000000"/>
          <w:sz w:val="28"/>
        </w:rPr>
        <w:t>
      көк барқын түсті салтанатты галстук;</w:t>
      </w:r>
    </w:p>
    <w:bookmarkEnd w:id="895"/>
    <w:bookmarkStart w:name="z918" w:id="896"/>
    <w:p>
      <w:pPr>
        <w:spacing w:after="0"/>
        <w:ind w:left="0"/>
        <w:jc w:val="both"/>
      </w:pPr>
      <w:r>
        <w:rPr>
          <w:rFonts w:ascii="Times New Roman"/>
          <w:b w:val="false"/>
          <w:i w:val="false"/>
          <w:color w:val="000000"/>
          <w:sz w:val="28"/>
        </w:rPr>
        <w:t>
      галстукке арналған қыстырма;</w:t>
      </w:r>
    </w:p>
    <w:bookmarkEnd w:id="896"/>
    <w:bookmarkStart w:name="z919" w:id="897"/>
    <w:p>
      <w:pPr>
        <w:spacing w:after="0"/>
        <w:ind w:left="0"/>
        <w:jc w:val="both"/>
      </w:pPr>
      <w:r>
        <w:rPr>
          <w:rFonts w:ascii="Times New Roman"/>
          <w:b w:val="false"/>
          <w:i w:val="false"/>
          <w:color w:val="000000"/>
          <w:sz w:val="28"/>
        </w:rPr>
        <w:t>
      салтанатты белбеу;</w:t>
      </w:r>
    </w:p>
    <w:bookmarkEnd w:id="897"/>
    <w:bookmarkStart w:name="z920" w:id="898"/>
    <w:p>
      <w:pPr>
        <w:spacing w:after="0"/>
        <w:ind w:left="0"/>
        <w:jc w:val="both"/>
      </w:pPr>
      <w:r>
        <w:rPr>
          <w:rFonts w:ascii="Times New Roman"/>
          <w:b w:val="false"/>
          <w:i w:val="false"/>
          <w:color w:val="000000"/>
          <w:sz w:val="28"/>
        </w:rPr>
        <w:t>
      алтын түстес салтанатты аксельбант;</w:t>
      </w:r>
    </w:p>
    <w:bookmarkEnd w:id="898"/>
    <w:bookmarkStart w:name="z921" w:id="899"/>
    <w:p>
      <w:pPr>
        <w:spacing w:after="0"/>
        <w:ind w:left="0"/>
        <w:jc w:val="both"/>
      </w:pPr>
      <w:r>
        <w:rPr>
          <w:rFonts w:ascii="Times New Roman"/>
          <w:b w:val="false"/>
          <w:i w:val="false"/>
          <w:color w:val="000000"/>
          <w:sz w:val="28"/>
        </w:rPr>
        <w:t>
      қара түсті қонышы қысқа қысқы етік;</w:t>
      </w:r>
    </w:p>
    <w:bookmarkEnd w:id="899"/>
    <w:bookmarkStart w:name="z922" w:id="900"/>
    <w:p>
      <w:pPr>
        <w:spacing w:after="0"/>
        <w:ind w:left="0"/>
        <w:jc w:val="both"/>
      </w:pPr>
      <w:r>
        <w:rPr>
          <w:rFonts w:ascii="Times New Roman"/>
          <w:b w:val="false"/>
          <w:i w:val="false"/>
          <w:color w:val="000000"/>
          <w:sz w:val="28"/>
        </w:rPr>
        <w:t>
      қысқы салтанатты қолғап;</w:t>
      </w:r>
    </w:p>
    <w:bookmarkEnd w:id="900"/>
    <w:bookmarkStart w:name="z923" w:id="901"/>
    <w:p>
      <w:pPr>
        <w:spacing w:after="0"/>
        <w:ind w:left="0"/>
        <w:jc w:val="both"/>
      </w:pPr>
      <w:r>
        <w:rPr>
          <w:rFonts w:ascii="Times New Roman"/>
          <w:b w:val="false"/>
          <w:i w:val="false"/>
          <w:color w:val="000000"/>
          <w:sz w:val="28"/>
        </w:rPr>
        <w:t>
      салтанатты кашне.</w:t>
      </w:r>
    </w:p>
    <w:bookmarkEnd w:id="901"/>
    <w:bookmarkStart w:name="z924" w:id="902"/>
    <w:p>
      <w:pPr>
        <w:spacing w:after="0"/>
        <w:ind w:left="0"/>
        <w:jc w:val="both"/>
      </w:pPr>
      <w:r>
        <w:rPr>
          <w:rFonts w:ascii="Times New Roman"/>
          <w:b w:val="false"/>
          <w:i w:val="false"/>
          <w:color w:val="000000"/>
          <w:sz w:val="28"/>
        </w:rPr>
        <w:t>
      Салтанатты киім нысанына: ақ түсті мундирге, сұр түсті пальтоға және көк барқын түсті мундирге алтын түсті погон тағылады.</w:t>
      </w:r>
    </w:p>
    <w:bookmarkEnd w:id="902"/>
    <w:bookmarkStart w:name="z925" w:id="903"/>
    <w:p>
      <w:pPr>
        <w:spacing w:after="0"/>
        <w:ind w:left="0"/>
        <w:jc w:val="both"/>
      </w:pPr>
      <w:r>
        <w:rPr>
          <w:rFonts w:ascii="Times New Roman"/>
          <w:b w:val="false"/>
          <w:i w:val="false"/>
          <w:color w:val="000000"/>
          <w:sz w:val="28"/>
        </w:rPr>
        <w:t>
      53. МКҚ-ның рәсімдік іс-шараға қатысатын үрмелі аспаптар оркестрінің дирижері мен музыканты үшін салтанатты киім нысаны:</w:t>
      </w:r>
    </w:p>
    <w:bookmarkEnd w:id="903"/>
    <w:bookmarkStart w:name="z926" w:id="904"/>
    <w:p>
      <w:pPr>
        <w:spacing w:after="0"/>
        <w:ind w:left="0"/>
        <w:jc w:val="both"/>
      </w:pPr>
      <w:r>
        <w:rPr>
          <w:rFonts w:ascii="Times New Roman"/>
          <w:b w:val="false"/>
          <w:i w:val="false"/>
          <w:color w:val="000000"/>
          <w:sz w:val="28"/>
        </w:rPr>
        <w:t>
      1) № 1 нысан – әскери дирижер үшін жазғы (128-сурет):</w:t>
      </w:r>
    </w:p>
    <w:bookmarkEnd w:id="904"/>
    <w:bookmarkStart w:name="z927" w:id="905"/>
    <w:p>
      <w:pPr>
        <w:spacing w:after="0"/>
        <w:ind w:left="0"/>
        <w:jc w:val="both"/>
      </w:pPr>
      <w:r>
        <w:rPr>
          <w:rFonts w:ascii="Times New Roman"/>
          <w:b w:val="false"/>
          <w:i w:val="false"/>
          <w:color w:val="000000"/>
          <w:sz w:val="28"/>
        </w:rPr>
        <w:t>
      ақ түсті салтанатты фуражка;</w:t>
      </w:r>
    </w:p>
    <w:bookmarkEnd w:id="905"/>
    <w:bookmarkStart w:name="z928" w:id="906"/>
    <w:p>
      <w:pPr>
        <w:spacing w:after="0"/>
        <w:ind w:left="0"/>
        <w:jc w:val="both"/>
      </w:pPr>
      <w:r>
        <w:rPr>
          <w:rFonts w:ascii="Times New Roman"/>
          <w:b w:val="false"/>
          <w:i w:val="false"/>
          <w:color w:val="000000"/>
          <w:sz w:val="28"/>
        </w:rPr>
        <w:t>
      ақ түсті салтанатты мундир (жағасы тік) мен шалбар;</w:t>
      </w:r>
    </w:p>
    <w:bookmarkEnd w:id="906"/>
    <w:bookmarkStart w:name="z929" w:id="907"/>
    <w:p>
      <w:pPr>
        <w:spacing w:after="0"/>
        <w:ind w:left="0"/>
        <w:jc w:val="both"/>
      </w:pPr>
      <w:r>
        <w:rPr>
          <w:rFonts w:ascii="Times New Roman"/>
          <w:b w:val="false"/>
          <w:i w:val="false"/>
          <w:color w:val="000000"/>
          <w:sz w:val="28"/>
        </w:rPr>
        <w:t>
      ақ түсті қонышсыз бәтеңке;</w:t>
      </w:r>
    </w:p>
    <w:bookmarkEnd w:id="907"/>
    <w:bookmarkStart w:name="z930" w:id="908"/>
    <w:p>
      <w:pPr>
        <w:spacing w:after="0"/>
        <w:ind w:left="0"/>
        <w:jc w:val="both"/>
      </w:pPr>
      <w:r>
        <w:rPr>
          <w:rFonts w:ascii="Times New Roman"/>
          <w:b w:val="false"/>
          <w:i w:val="false"/>
          <w:color w:val="000000"/>
          <w:sz w:val="28"/>
        </w:rPr>
        <w:t>
      салтанатты белбеу;</w:t>
      </w:r>
    </w:p>
    <w:bookmarkEnd w:id="908"/>
    <w:bookmarkStart w:name="z931" w:id="909"/>
    <w:p>
      <w:pPr>
        <w:spacing w:after="0"/>
        <w:ind w:left="0"/>
        <w:jc w:val="both"/>
      </w:pPr>
      <w:r>
        <w:rPr>
          <w:rFonts w:ascii="Times New Roman"/>
          <w:b w:val="false"/>
          <w:i w:val="false"/>
          <w:color w:val="000000"/>
          <w:sz w:val="28"/>
        </w:rPr>
        <w:t>
      алтын түстес салтанатты аксельбант;</w:t>
      </w:r>
    </w:p>
    <w:bookmarkEnd w:id="909"/>
    <w:bookmarkStart w:name="z932" w:id="910"/>
    <w:p>
      <w:pPr>
        <w:spacing w:after="0"/>
        <w:ind w:left="0"/>
        <w:jc w:val="both"/>
      </w:pPr>
      <w:r>
        <w:rPr>
          <w:rFonts w:ascii="Times New Roman"/>
          <w:b w:val="false"/>
          <w:i w:val="false"/>
          <w:color w:val="000000"/>
          <w:sz w:val="28"/>
        </w:rPr>
        <w:t>
      салтанатты қолғап;</w:t>
      </w:r>
    </w:p>
    <w:bookmarkEnd w:id="910"/>
    <w:bookmarkStart w:name="z933" w:id="911"/>
    <w:p>
      <w:pPr>
        <w:spacing w:after="0"/>
        <w:ind w:left="0"/>
        <w:jc w:val="both"/>
      </w:pPr>
      <w:r>
        <w:rPr>
          <w:rFonts w:ascii="Times New Roman"/>
          <w:b w:val="false"/>
          <w:i w:val="false"/>
          <w:color w:val="000000"/>
          <w:sz w:val="28"/>
        </w:rPr>
        <w:t>
      2) № 2 нысан – үрмелі аспаптар оркестрінің әскери дирижері мен музыканты үшін жазғы (129-сурет):</w:t>
      </w:r>
    </w:p>
    <w:bookmarkEnd w:id="911"/>
    <w:bookmarkStart w:name="z934" w:id="912"/>
    <w:p>
      <w:pPr>
        <w:spacing w:after="0"/>
        <w:ind w:left="0"/>
        <w:jc w:val="both"/>
      </w:pPr>
      <w:r>
        <w:rPr>
          <w:rFonts w:ascii="Times New Roman"/>
          <w:b w:val="false"/>
          <w:i w:val="false"/>
          <w:color w:val="000000"/>
          <w:sz w:val="28"/>
        </w:rPr>
        <w:t>
      көк барқын түсті салтанатты фуражка;</w:t>
      </w:r>
    </w:p>
    <w:bookmarkEnd w:id="912"/>
    <w:bookmarkStart w:name="z935" w:id="913"/>
    <w:p>
      <w:pPr>
        <w:spacing w:after="0"/>
        <w:ind w:left="0"/>
        <w:jc w:val="both"/>
      </w:pPr>
      <w:r>
        <w:rPr>
          <w:rFonts w:ascii="Times New Roman"/>
          <w:b w:val="false"/>
          <w:i w:val="false"/>
          <w:color w:val="000000"/>
          <w:sz w:val="28"/>
        </w:rPr>
        <w:t>
      көк барқын түсті салтанатты мундир (жағасы тік) мен шалбар;</w:t>
      </w:r>
    </w:p>
    <w:bookmarkEnd w:id="913"/>
    <w:bookmarkStart w:name="z936" w:id="914"/>
    <w:p>
      <w:pPr>
        <w:spacing w:after="0"/>
        <w:ind w:left="0"/>
        <w:jc w:val="both"/>
      </w:pPr>
      <w:r>
        <w:rPr>
          <w:rFonts w:ascii="Times New Roman"/>
          <w:b w:val="false"/>
          <w:i w:val="false"/>
          <w:color w:val="000000"/>
          <w:sz w:val="28"/>
        </w:rPr>
        <w:t>
      қара түсті қонышсыз бәтеңке;</w:t>
      </w:r>
    </w:p>
    <w:bookmarkEnd w:id="914"/>
    <w:bookmarkStart w:name="z937" w:id="915"/>
    <w:p>
      <w:pPr>
        <w:spacing w:after="0"/>
        <w:ind w:left="0"/>
        <w:jc w:val="both"/>
      </w:pPr>
      <w:r>
        <w:rPr>
          <w:rFonts w:ascii="Times New Roman"/>
          <w:b w:val="false"/>
          <w:i w:val="false"/>
          <w:color w:val="000000"/>
          <w:sz w:val="28"/>
        </w:rPr>
        <w:t>
      салтанатты белбеу;</w:t>
      </w:r>
    </w:p>
    <w:bookmarkEnd w:id="915"/>
    <w:bookmarkStart w:name="z938" w:id="916"/>
    <w:p>
      <w:pPr>
        <w:spacing w:after="0"/>
        <w:ind w:left="0"/>
        <w:jc w:val="both"/>
      </w:pPr>
      <w:r>
        <w:rPr>
          <w:rFonts w:ascii="Times New Roman"/>
          <w:b w:val="false"/>
          <w:i w:val="false"/>
          <w:color w:val="000000"/>
          <w:sz w:val="28"/>
        </w:rPr>
        <w:t>
      алтын түстес салтанатты аксельбант;</w:t>
      </w:r>
    </w:p>
    <w:bookmarkEnd w:id="916"/>
    <w:bookmarkStart w:name="z939" w:id="917"/>
    <w:p>
      <w:pPr>
        <w:spacing w:after="0"/>
        <w:ind w:left="0"/>
        <w:jc w:val="both"/>
      </w:pPr>
      <w:r>
        <w:rPr>
          <w:rFonts w:ascii="Times New Roman"/>
          <w:b w:val="false"/>
          <w:i w:val="false"/>
          <w:color w:val="000000"/>
          <w:sz w:val="28"/>
        </w:rPr>
        <w:t>
      салтанатты қолғап;</w:t>
      </w:r>
    </w:p>
    <w:bookmarkEnd w:id="917"/>
    <w:bookmarkStart w:name="z940" w:id="918"/>
    <w:p>
      <w:pPr>
        <w:spacing w:after="0"/>
        <w:ind w:left="0"/>
        <w:jc w:val="both"/>
      </w:pPr>
      <w:r>
        <w:rPr>
          <w:rFonts w:ascii="Times New Roman"/>
          <w:b w:val="false"/>
          <w:i w:val="false"/>
          <w:color w:val="000000"/>
          <w:sz w:val="28"/>
        </w:rPr>
        <w:t>
      3) үрмелі аспаптар оркестрінің әскери дирижері мен музыканты үшін қысқы (130-сурет):</w:t>
      </w:r>
    </w:p>
    <w:bookmarkEnd w:id="918"/>
    <w:bookmarkStart w:name="z941" w:id="919"/>
    <w:p>
      <w:pPr>
        <w:spacing w:after="0"/>
        <w:ind w:left="0"/>
        <w:jc w:val="both"/>
      </w:pPr>
      <w:r>
        <w:rPr>
          <w:rFonts w:ascii="Times New Roman"/>
          <w:b w:val="false"/>
          <w:i w:val="false"/>
          <w:color w:val="000000"/>
          <w:sz w:val="28"/>
        </w:rPr>
        <w:t>
      сұр түсті қаракөл құлақшын;</w:t>
      </w:r>
    </w:p>
    <w:bookmarkEnd w:id="919"/>
    <w:bookmarkStart w:name="z942" w:id="920"/>
    <w:p>
      <w:pPr>
        <w:spacing w:after="0"/>
        <w:ind w:left="0"/>
        <w:jc w:val="both"/>
      </w:pPr>
      <w:r>
        <w:rPr>
          <w:rFonts w:ascii="Times New Roman"/>
          <w:b w:val="false"/>
          <w:i w:val="false"/>
          <w:color w:val="000000"/>
          <w:sz w:val="28"/>
        </w:rPr>
        <w:t>
      сұр түсті қаракөл жағасы бар сұр түсті қысқы салтанатты пальто;</w:t>
      </w:r>
    </w:p>
    <w:bookmarkEnd w:id="920"/>
    <w:bookmarkStart w:name="z943" w:id="921"/>
    <w:p>
      <w:pPr>
        <w:spacing w:after="0"/>
        <w:ind w:left="0"/>
        <w:jc w:val="both"/>
      </w:pPr>
      <w:r>
        <w:rPr>
          <w:rFonts w:ascii="Times New Roman"/>
          <w:b w:val="false"/>
          <w:i w:val="false"/>
          <w:color w:val="000000"/>
          <w:sz w:val="28"/>
        </w:rPr>
        <w:t>
      сұр түсті свитер;</w:t>
      </w:r>
    </w:p>
    <w:bookmarkEnd w:id="921"/>
    <w:bookmarkStart w:name="z944" w:id="922"/>
    <w:p>
      <w:pPr>
        <w:spacing w:after="0"/>
        <w:ind w:left="0"/>
        <w:jc w:val="both"/>
      </w:pPr>
      <w:r>
        <w:rPr>
          <w:rFonts w:ascii="Times New Roman"/>
          <w:b w:val="false"/>
          <w:i w:val="false"/>
          <w:color w:val="000000"/>
          <w:sz w:val="28"/>
        </w:rPr>
        <w:t>
      көк барқын түсті салтанатты шалбар;</w:t>
      </w:r>
    </w:p>
    <w:bookmarkEnd w:id="922"/>
    <w:bookmarkStart w:name="z945" w:id="923"/>
    <w:p>
      <w:pPr>
        <w:spacing w:after="0"/>
        <w:ind w:left="0"/>
        <w:jc w:val="both"/>
      </w:pPr>
      <w:r>
        <w:rPr>
          <w:rFonts w:ascii="Times New Roman"/>
          <w:b w:val="false"/>
          <w:i w:val="false"/>
          <w:color w:val="000000"/>
          <w:sz w:val="28"/>
        </w:rPr>
        <w:t>
      салтанатты жейде;</w:t>
      </w:r>
    </w:p>
    <w:bookmarkEnd w:id="923"/>
    <w:bookmarkStart w:name="z946" w:id="924"/>
    <w:p>
      <w:pPr>
        <w:spacing w:after="0"/>
        <w:ind w:left="0"/>
        <w:jc w:val="both"/>
      </w:pPr>
      <w:r>
        <w:rPr>
          <w:rFonts w:ascii="Times New Roman"/>
          <w:b w:val="false"/>
          <w:i w:val="false"/>
          <w:color w:val="000000"/>
          <w:sz w:val="28"/>
        </w:rPr>
        <w:t>
      қара түсті салтанатты галстук;</w:t>
      </w:r>
    </w:p>
    <w:bookmarkEnd w:id="924"/>
    <w:bookmarkStart w:name="z947" w:id="925"/>
    <w:p>
      <w:pPr>
        <w:spacing w:after="0"/>
        <w:ind w:left="0"/>
        <w:jc w:val="both"/>
      </w:pPr>
      <w:r>
        <w:rPr>
          <w:rFonts w:ascii="Times New Roman"/>
          <w:b w:val="false"/>
          <w:i w:val="false"/>
          <w:color w:val="000000"/>
          <w:sz w:val="28"/>
        </w:rPr>
        <w:t>
      галстукке арналған қыстырма;</w:t>
      </w:r>
    </w:p>
    <w:bookmarkEnd w:id="925"/>
    <w:bookmarkStart w:name="z948" w:id="926"/>
    <w:p>
      <w:pPr>
        <w:spacing w:after="0"/>
        <w:ind w:left="0"/>
        <w:jc w:val="both"/>
      </w:pPr>
      <w:r>
        <w:rPr>
          <w:rFonts w:ascii="Times New Roman"/>
          <w:b w:val="false"/>
          <w:i w:val="false"/>
          <w:color w:val="000000"/>
          <w:sz w:val="28"/>
        </w:rPr>
        <w:t>
      қара түсті қысқы салтанатты қонышы қысқа етік;</w:t>
      </w:r>
    </w:p>
    <w:bookmarkEnd w:id="926"/>
    <w:bookmarkStart w:name="z949" w:id="927"/>
    <w:p>
      <w:pPr>
        <w:spacing w:after="0"/>
        <w:ind w:left="0"/>
        <w:jc w:val="both"/>
      </w:pPr>
      <w:r>
        <w:rPr>
          <w:rFonts w:ascii="Times New Roman"/>
          <w:b w:val="false"/>
          <w:i w:val="false"/>
          <w:color w:val="000000"/>
          <w:sz w:val="28"/>
        </w:rPr>
        <w:t>
      алтын түстес салтанатты аксельбант;</w:t>
      </w:r>
    </w:p>
    <w:bookmarkEnd w:id="927"/>
    <w:bookmarkStart w:name="z950" w:id="928"/>
    <w:p>
      <w:pPr>
        <w:spacing w:after="0"/>
        <w:ind w:left="0"/>
        <w:jc w:val="both"/>
      </w:pPr>
      <w:r>
        <w:rPr>
          <w:rFonts w:ascii="Times New Roman"/>
          <w:b w:val="false"/>
          <w:i w:val="false"/>
          <w:color w:val="000000"/>
          <w:sz w:val="28"/>
        </w:rPr>
        <w:t>
      салтанатты белбеу;</w:t>
      </w:r>
    </w:p>
    <w:bookmarkEnd w:id="928"/>
    <w:bookmarkStart w:name="z951" w:id="929"/>
    <w:p>
      <w:pPr>
        <w:spacing w:after="0"/>
        <w:ind w:left="0"/>
        <w:jc w:val="both"/>
      </w:pPr>
      <w:r>
        <w:rPr>
          <w:rFonts w:ascii="Times New Roman"/>
          <w:b w:val="false"/>
          <w:i w:val="false"/>
          <w:color w:val="000000"/>
          <w:sz w:val="28"/>
        </w:rPr>
        <w:t>
      қысқы салтанатты қолғап;</w:t>
      </w:r>
    </w:p>
    <w:bookmarkEnd w:id="929"/>
    <w:bookmarkStart w:name="z952" w:id="930"/>
    <w:p>
      <w:pPr>
        <w:spacing w:after="0"/>
        <w:ind w:left="0"/>
        <w:jc w:val="both"/>
      </w:pPr>
      <w:r>
        <w:rPr>
          <w:rFonts w:ascii="Times New Roman"/>
          <w:b w:val="false"/>
          <w:i w:val="false"/>
          <w:color w:val="000000"/>
          <w:sz w:val="28"/>
        </w:rPr>
        <w:t>
      салтанатты кашне.</w:t>
      </w:r>
    </w:p>
    <w:bookmarkEnd w:id="930"/>
    <w:bookmarkStart w:name="z953" w:id="931"/>
    <w:p>
      <w:pPr>
        <w:spacing w:after="0"/>
        <w:ind w:left="0"/>
        <w:jc w:val="both"/>
      </w:pPr>
      <w:r>
        <w:rPr>
          <w:rFonts w:ascii="Times New Roman"/>
          <w:b w:val="false"/>
          <w:i w:val="false"/>
          <w:color w:val="000000"/>
          <w:sz w:val="28"/>
        </w:rPr>
        <w:t>
      Салтанатты киім нысанына: ақ түсті мундирге, сұр түсті пальтоға және көк барқын түсті мундирге ашық көгілдір түсті погон тағылады.</w:t>
      </w:r>
    </w:p>
    <w:bookmarkEnd w:id="931"/>
    <w:bookmarkStart w:name="z954" w:id="932"/>
    <w:p>
      <w:pPr>
        <w:spacing w:after="0"/>
        <w:ind w:left="0"/>
        <w:jc w:val="left"/>
      </w:pPr>
      <w:r>
        <w:rPr>
          <w:rFonts w:ascii="Times New Roman"/>
          <w:b/>
          <w:i w:val="false"/>
          <w:color w:val="000000"/>
        </w:rPr>
        <w:t xml:space="preserve"> 3-параграф. Парадқа және басқа да республикалық және халықаралық маңызы бар іс-шараға қатысатын әскери қызметші әйелдердің әскери киім нысаны үлгілерінің сипаттамасы</w:t>
      </w:r>
    </w:p>
    <w:bookmarkEnd w:id="932"/>
    <w:bookmarkStart w:name="z955" w:id="933"/>
    <w:p>
      <w:pPr>
        <w:spacing w:after="0"/>
        <w:ind w:left="0"/>
        <w:jc w:val="both"/>
      </w:pPr>
      <w:r>
        <w:rPr>
          <w:rFonts w:ascii="Times New Roman"/>
          <w:b w:val="false"/>
          <w:i w:val="false"/>
          <w:color w:val="000000"/>
          <w:sz w:val="28"/>
        </w:rPr>
        <w:t>
      54. Салтанатты киім нысаны:</w:t>
      </w:r>
    </w:p>
    <w:bookmarkEnd w:id="933"/>
    <w:bookmarkStart w:name="z956" w:id="934"/>
    <w:p>
      <w:pPr>
        <w:spacing w:after="0"/>
        <w:ind w:left="0"/>
        <w:jc w:val="both"/>
      </w:pPr>
      <w:r>
        <w:rPr>
          <w:rFonts w:ascii="Times New Roman"/>
          <w:b w:val="false"/>
          <w:i w:val="false"/>
          <w:color w:val="000000"/>
          <w:sz w:val="28"/>
        </w:rPr>
        <w:t>
      1) № 2 нысан – жазғы (131-сурет):</w:t>
      </w:r>
    </w:p>
    <w:bookmarkEnd w:id="934"/>
    <w:bookmarkStart w:name="z957" w:id="935"/>
    <w:p>
      <w:pPr>
        <w:spacing w:after="0"/>
        <w:ind w:left="0"/>
        <w:jc w:val="both"/>
      </w:pPr>
      <w:r>
        <w:rPr>
          <w:rFonts w:ascii="Times New Roman"/>
          <w:b w:val="false"/>
          <w:i w:val="false"/>
          <w:color w:val="000000"/>
          <w:sz w:val="28"/>
        </w:rPr>
        <w:t>
      ашық көгілдір түсті салтанатты әйелдер қалпағы;</w:t>
      </w:r>
    </w:p>
    <w:bookmarkEnd w:id="935"/>
    <w:bookmarkStart w:name="z958" w:id="936"/>
    <w:p>
      <w:pPr>
        <w:spacing w:after="0"/>
        <w:ind w:left="0"/>
        <w:jc w:val="both"/>
      </w:pPr>
      <w:r>
        <w:rPr>
          <w:rFonts w:ascii="Times New Roman"/>
          <w:b w:val="false"/>
          <w:i w:val="false"/>
          <w:color w:val="000000"/>
          <w:sz w:val="28"/>
        </w:rPr>
        <w:t>
      ашық көгілдір түсті салтанатты мундир мен юбка;</w:t>
      </w:r>
    </w:p>
    <w:bookmarkEnd w:id="936"/>
    <w:bookmarkStart w:name="z959" w:id="937"/>
    <w:p>
      <w:pPr>
        <w:spacing w:after="0"/>
        <w:ind w:left="0"/>
        <w:jc w:val="both"/>
      </w:pPr>
      <w:r>
        <w:rPr>
          <w:rFonts w:ascii="Times New Roman"/>
          <w:b w:val="false"/>
          <w:i w:val="false"/>
          <w:color w:val="000000"/>
          <w:sz w:val="28"/>
        </w:rPr>
        <w:t>
      салтанатты жейде;</w:t>
      </w:r>
    </w:p>
    <w:bookmarkEnd w:id="937"/>
    <w:bookmarkStart w:name="z960" w:id="938"/>
    <w:p>
      <w:pPr>
        <w:spacing w:after="0"/>
        <w:ind w:left="0"/>
        <w:jc w:val="both"/>
      </w:pPr>
      <w:r>
        <w:rPr>
          <w:rFonts w:ascii="Times New Roman"/>
          <w:b w:val="false"/>
          <w:i w:val="false"/>
          <w:color w:val="000000"/>
          <w:sz w:val="28"/>
        </w:rPr>
        <w:t>
      ашық көгілдір түсті салтанатты әйелдер галстугі;</w:t>
      </w:r>
    </w:p>
    <w:bookmarkEnd w:id="938"/>
    <w:bookmarkStart w:name="z961" w:id="939"/>
    <w:p>
      <w:pPr>
        <w:spacing w:after="0"/>
        <w:ind w:left="0"/>
        <w:jc w:val="both"/>
      </w:pPr>
      <w:r>
        <w:rPr>
          <w:rFonts w:ascii="Times New Roman"/>
          <w:b w:val="false"/>
          <w:i w:val="false"/>
          <w:color w:val="000000"/>
          <w:sz w:val="28"/>
        </w:rPr>
        <w:t>
      ақ түсті салтанатты етік;</w:t>
      </w:r>
    </w:p>
    <w:bookmarkEnd w:id="939"/>
    <w:bookmarkStart w:name="z962" w:id="940"/>
    <w:p>
      <w:pPr>
        <w:spacing w:after="0"/>
        <w:ind w:left="0"/>
        <w:jc w:val="both"/>
      </w:pPr>
      <w:r>
        <w:rPr>
          <w:rFonts w:ascii="Times New Roman"/>
          <w:b w:val="false"/>
          <w:i w:val="false"/>
          <w:color w:val="000000"/>
          <w:sz w:val="28"/>
        </w:rPr>
        <w:t>
      салтанатты белбеу;</w:t>
      </w:r>
    </w:p>
    <w:bookmarkEnd w:id="940"/>
    <w:bookmarkStart w:name="z963" w:id="941"/>
    <w:p>
      <w:pPr>
        <w:spacing w:after="0"/>
        <w:ind w:left="0"/>
        <w:jc w:val="both"/>
      </w:pPr>
      <w:r>
        <w:rPr>
          <w:rFonts w:ascii="Times New Roman"/>
          <w:b w:val="false"/>
          <w:i w:val="false"/>
          <w:color w:val="000000"/>
          <w:sz w:val="28"/>
        </w:rPr>
        <w:t>
      алтын түстес салтанатты аксельбант;</w:t>
      </w:r>
    </w:p>
    <w:bookmarkEnd w:id="941"/>
    <w:bookmarkStart w:name="z964" w:id="942"/>
    <w:p>
      <w:pPr>
        <w:spacing w:after="0"/>
        <w:ind w:left="0"/>
        <w:jc w:val="both"/>
      </w:pPr>
      <w:r>
        <w:rPr>
          <w:rFonts w:ascii="Times New Roman"/>
          <w:b w:val="false"/>
          <w:i w:val="false"/>
          <w:color w:val="000000"/>
          <w:sz w:val="28"/>
        </w:rPr>
        <w:t>
      салтанатты қолғап;</w:t>
      </w:r>
    </w:p>
    <w:bookmarkEnd w:id="942"/>
    <w:bookmarkStart w:name="z965" w:id="943"/>
    <w:p>
      <w:pPr>
        <w:spacing w:after="0"/>
        <w:ind w:left="0"/>
        <w:jc w:val="both"/>
      </w:pPr>
      <w:r>
        <w:rPr>
          <w:rFonts w:ascii="Times New Roman"/>
          <w:b w:val="false"/>
          <w:i w:val="false"/>
          <w:color w:val="000000"/>
          <w:sz w:val="28"/>
        </w:rPr>
        <w:t>
      2) № 2 нысан – қысқы (132-сурет):</w:t>
      </w:r>
    </w:p>
    <w:bookmarkEnd w:id="943"/>
    <w:bookmarkStart w:name="z966" w:id="944"/>
    <w:p>
      <w:pPr>
        <w:spacing w:after="0"/>
        <w:ind w:left="0"/>
        <w:jc w:val="both"/>
      </w:pPr>
      <w:r>
        <w:rPr>
          <w:rFonts w:ascii="Times New Roman"/>
          <w:b w:val="false"/>
          <w:i w:val="false"/>
          <w:color w:val="000000"/>
          <w:sz w:val="28"/>
        </w:rPr>
        <w:t>
      қара жусан түстес тері құлақшын (полковник үшін – сұр түсті қаракөл құлақшын);</w:t>
      </w:r>
    </w:p>
    <w:bookmarkEnd w:id="944"/>
    <w:bookmarkStart w:name="z967" w:id="945"/>
    <w:p>
      <w:pPr>
        <w:spacing w:after="0"/>
        <w:ind w:left="0"/>
        <w:jc w:val="both"/>
      </w:pPr>
      <w:r>
        <w:rPr>
          <w:rFonts w:ascii="Times New Roman"/>
          <w:b w:val="false"/>
          <w:i w:val="false"/>
          <w:color w:val="000000"/>
          <w:sz w:val="28"/>
        </w:rPr>
        <w:t>
      қара жусан түстес тері жағасы бар (полковник үшін – сұр түсті қаракөл жаға) қара жусан түстес қысқы салтанатты пальто;</w:t>
      </w:r>
    </w:p>
    <w:bookmarkEnd w:id="945"/>
    <w:bookmarkStart w:name="z968" w:id="946"/>
    <w:p>
      <w:pPr>
        <w:spacing w:after="0"/>
        <w:ind w:left="0"/>
        <w:jc w:val="both"/>
      </w:pPr>
      <w:r>
        <w:rPr>
          <w:rFonts w:ascii="Times New Roman"/>
          <w:b w:val="false"/>
          <w:i w:val="false"/>
          <w:color w:val="000000"/>
          <w:sz w:val="28"/>
        </w:rPr>
        <w:t>
      ашық көгілдір түсті салтанатты мундир мен шалбар;</w:t>
      </w:r>
    </w:p>
    <w:bookmarkEnd w:id="946"/>
    <w:bookmarkStart w:name="z969" w:id="947"/>
    <w:p>
      <w:pPr>
        <w:spacing w:after="0"/>
        <w:ind w:left="0"/>
        <w:jc w:val="both"/>
      </w:pPr>
      <w:r>
        <w:rPr>
          <w:rFonts w:ascii="Times New Roman"/>
          <w:b w:val="false"/>
          <w:i w:val="false"/>
          <w:color w:val="000000"/>
          <w:sz w:val="28"/>
        </w:rPr>
        <w:t>
      салтанатты жейде;</w:t>
      </w:r>
    </w:p>
    <w:bookmarkEnd w:id="947"/>
    <w:bookmarkStart w:name="z970" w:id="948"/>
    <w:p>
      <w:pPr>
        <w:spacing w:after="0"/>
        <w:ind w:left="0"/>
        <w:jc w:val="both"/>
      </w:pPr>
      <w:r>
        <w:rPr>
          <w:rFonts w:ascii="Times New Roman"/>
          <w:b w:val="false"/>
          <w:i w:val="false"/>
          <w:color w:val="000000"/>
          <w:sz w:val="28"/>
        </w:rPr>
        <w:t>
      ашық көгілдір түсті салтанатты әйелдер галстугі;</w:t>
      </w:r>
    </w:p>
    <w:bookmarkEnd w:id="948"/>
    <w:bookmarkStart w:name="z971" w:id="949"/>
    <w:p>
      <w:pPr>
        <w:spacing w:after="0"/>
        <w:ind w:left="0"/>
        <w:jc w:val="both"/>
      </w:pPr>
      <w:r>
        <w:rPr>
          <w:rFonts w:ascii="Times New Roman"/>
          <w:b w:val="false"/>
          <w:i w:val="false"/>
          <w:color w:val="000000"/>
          <w:sz w:val="28"/>
        </w:rPr>
        <w:t>
      қара түсті қысқы салтанатты етік;</w:t>
      </w:r>
    </w:p>
    <w:bookmarkEnd w:id="949"/>
    <w:bookmarkStart w:name="z972" w:id="950"/>
    <w:p>
      <w:pPr>
        <w:spacing w:after="0"/>
        <w:ind w:left="0"/>
        <w:jc w:val="both"/>
      </w:pPr>
      <w:r>
        <w:rPr>
          <w:rFonts w:ascii="Times New Roman"/>
          <w:b w:val="false"/>
          <w:i w:val="false"/>
          <w:color w:val="000000"/>
          <w:sz w:val="28"/>
        </w:rPr>
        <w:t>
      салтанатты белбеу;</w:t>
      </w:r>
    </w:p>
    <w:bookmarkEnd w:id="950"/>
    <w:bookmarkStart w:name="z973" w:id="951"/>
    <w:p>
      <w:pPr>
        <w:spacing w:after="0"/>
        <w:ind w:left="0"/>
        <w:jc w:val="both"/>
      </w:pPr>
      <w:r>
        <w:rPr>
          <w:rFonts w:ascii="Times New Roman"/>
          <w:b w:val="false"/>
          <w:i w:val="false"/>
          <w:color w:val="000000"/>
          <w:sz w:val="28"/>
        </w:rPr>
        <w:t>
      алтын түстес салтанатты аксельбант;</w:t>
      </w:r>
    </w:p>
    <w:bookmarkEnd w:id="951"/>
    <w:bookmarkStart w:name="z974" w:id="952"/>
    <w:p>
      <w:pPr>
        <w:spacing w:after="0"/>
        <w:ind w:left="0"/>
        <w:jc w:val="both"/>
      </w:pPr>
      <w:r>
        <w:rPr>
          <w:rFonts w:ascii="Times New Roman"/>
          <w:b w:val="false"/>
          <w:i w:val="false"/>
          <w:color w:val="000000"/>
          <w:sz w:val="28"/>
        </w:rPr>
        <w:t>
      қысқы салтанатты қолғап;</w:t>
      </w:r>
    </w:p>
    <w:bookmarkEnd w:id="952"/>
    <w:bookmarkStart w:name="z975" w:id="953"/>
    <w:p>
      <w:pPr>
        <w:spacing w:after="0"/>
        <w:ind w:left="0"/>
        <w:jc w:val="both"/>
      </w:pPr>
      <w:r>
        <w:rPr>
          <w:rFonts w:ascii="Times New Roman"/>
          <w:b w:val="false"/>
          <w:i w:val="false"/>
          <w:color w:val="000000"/>
          <w:sz w:val="28"/>
        </w:rPr>
        <w:t>
      салтанатты кашне.</w:t>
      </w:r>
    </w:p>
    <w:bookmarkEnd w:id="953"/>
    <w:bookmarkStart w:name="z976" w:id="954"/>
    <w:p>
      <w:pPr>
        <w:spacing w:after="0"/>
        <w:ind w:left="0"/>
        <w:jc w:val="left"/>
      </w:pPr>
      <w:r>
        <w:rPr>
          <w:rFonts w:ascii="Times New Roman"/>
          <w:b/>
          <w:i w:val="false"/>
          <w:color w:val="000000"/>
        </w:rPr>
        <w:t xml:space="preserve"> 3-бөлім. Айырым белгісі үлгілерінің сипаттамасы</w:t>
      </w:r>
    </w:p>
    <w:bookmarkEnd w:id="954"/>
    <w:bookmarkStart w:name="z977" w:id="955"/>
    <w:p>
      <w:pPr>
        <w:spacing w:after="0"/>
        <w:ind w:left="0"/>
        <w:jc w:val="left"/>
      </w:pPr>
      <w:r>
        <w:rPr>
          <w:rFonts w:ascii="Times New Roman"/>
          <w:b/>
          <w:i w:val="false"/>
          <w:color w:val="000000"/>
        </w:rPr>
        <w:t xml:space="preserve"> 6-тарау. Погон және шағын погон үлгілерінің сипаттамасы</w:t>
      </w:r>
    </w:p>
    <w:bookmarkEnd w:id="955"/>
    <w:bookmarkStart w:name="z978" w:id="956"/>
    <w:p>
      <w:pPr>
        <w:spacing w:after="0"/>
        <w:ind w:left="0"/>
        <w:jc w:val="both"/>
      </w:pPr>
      <w:r>
        <w:rPr>
          <w:rFonts w:ascii="Times New Roman"/>
          <w:b w:val="false"/>
          <w:i w:val="false"/>
          <w:color w:val="000000"/>
          <w:sz w:val="28"/>
        </w:rPr>
        <w:t>
      55. Погон, ілмек пен шағын погон:</w:t>
      </w:r>
    </w:p>
    <w:bookmarkEnd w:id="956"/>
    <w:bookmarkStart w:name="z979" w:id="957"/>
    <w:p>
      <w:pPr>
        <w:spacing w:after="0"/>
        <w:ind w:left="0"/>
        <w:jc w:val="both"/>
      </w:pPr>
      <w:r>
        <w:rPr>
          <w:rFonts w:ascii="Times New Roman"/>
          <w:b w:val="false"/>
          <w:i w:val="false"/>
          <w:color w:val="000000"/>
          <w:sz w:val="28"/>
        </w:rPr>
        <w:t>
      1) арналуы бойынша – салтанатты, күнделікті, далалық және арнайы киім нысаны үшін;</w:t>
      </w:r>
    </w:p>
    <w:bookmarkEnd w:id="957"/>
    <w:bookmarkStart w:name="z980" w:id="958"/>
    <w:p>
      <w:pPr>
        <w:spacing w:after="0"/>
        <w:ind w:left="0"/>
        <w:jc w:val="both"/>
      </w:pPr>
      <w:r>
        <w:rPr>
          <w:rFonts w:ascii="Times New Roman"/>
          <w:b w:val="false"/>
          <w:i w:val="false"/>
          <w:color w:val="000000"/>
          <w:sz w:val="28"/>
        </w:rPr>
        <w:t>
      2) бекіту тәсілі бойынша – жапсыра тігілген, алынбалы (муфтадағы) болып бөлінеді.</w:t>
      </w:r>
    </w:p>
    <w:bookmarkEnd w:id="958"/>
    <w:bookmarkStart w:name="z981" w:id="959"/>
    <w:p>
      <w:pPr>
        <w:spacing w:after="0"/>
        <w:ind w:left="0"/>
        <w:jc w:val="both"/>
      </w:pPr>
      <w:r>
        <w:rPr>
          <w:rFonts w:ascii="Times New Roman"/>
          <w:b w:val="false"/>
          <w:i w:val="false"/>
          <w:color w:val="000000"/>
          <w:sz w:val="28"/>
        </w:rPr>
        <w:t>
      56. Погон мен шағын погонның өлшемі:</w:t>
      </w:r>
    </w:p>
    <w:bookmarkEnd w:id="959"/>
    <w:bookmarkStart w:name="z982" w:id="960"/>
    <w:p>
      <w:pPr>
        <w:spacing w:after="0"/>
        <w:ind w:left="0"/>
        <w:jc w:val="both"/>
      </w:pPr>
      <w:r>
        <w:rPr>
          <w:rFonts w:ascii="Times New Roman"/>
          <w:b w:val="false"/>
          <w:i w:val="false"/>
          <w:color w:val="000000"/>
          <w:sz w:val="28"/>
        </w:rPr>
        <w:t>
      1) жапсыра тігілген және алынбалы погон – ұзындығы 10 – 16 сантиметр, ені 5 сантиметр;</w:t>
      </w:r>
    </w:p>
    <w:bookmarkEnd w:id="960"/>
    <w:bookmarkStart w:name="z983" w:id="961"/>
    <w:p>
      <w:pPr>
        <w:spacing w:after="0"/>
        <w:ind w:left="0"/>
        <w:jc w:val="both"/>
      </w:pPr>
      <w:r>
        <w:rPr>
          <w:rFonts w:ascii="Times New Roman"/>
          <w:b w:val="false"/>
          <w:i w:val="false"/>
          <w:color w:val="000000"/>
          <w:sz w:val="28"/>
        </w:rPr>
        <w:t>
      2) алынбалы (муфтадағы) погон – ұзындығы 10 – 13 сантиметр, төменгі шеті бойынша ені – 5,5 сантиметр, жоғарғы шеті бойынша ені 5,0 сантиметр;</w:t>
      </w:r>
    </w:p>
    <w:bookmarkEnd w:id="961"/>
    <w:bookmarkStart w:name="z984" w:id="962"/>
    <w:p>
      <w:pPr>
        <w:spacing w:after="0"/>
        <w:ind w:left="0"/>
        <w:jc w:val="both"/>
      </w:pPr>
      <w:r>
        <w:rPr>
          <w:rFonts w:ascii="Times New Roman"/>
          <w:b w:val="false"/>
          <w:i w:val="false"/>
          <w:color w:val="000000"/>
          <w:sz w:val="28"/>
        </w:rPr>
        <w:t>
      3) шағын погон – ұзындығы 5,0 сантиметр, ені 5,0 сантиметр.</w:t>
      </w:r>
    </w:p>
    <w:bookmarkEnd w:id="962"/>
    <w:bookmarkStart w:name="z985" w:id="963"/>
    <w:p>
      <w:pPr>
        <w:spacing w:after="0"/>
        <w:ind w:left="0"/>
        <w:jc w:val="both"/>
      </w:pPr>
      <w:r>
        <w:rPr>
          <w:rFonts w:ascii="Times New Roman"/>
          <w:b w:val="false"/>
          <w:i w:val="false"/>
          <w:color w:val="000000"/>
          <w:sz w:val="28"/>
        </w:rPr>
        <w:t>
      57. Салтанатты және күнделікті погонның негізіне ұлттық ою-өрнек (келісімшарт бойынша сержант және қатардағы жауынгер құрамынан, әскери оқу орнының кадетінен, ұланынан басқа) орналастырылған. Ою-өрнектің түсі погон негізінің түсінен күңгірттеу (ӘТК-нің қара түсті погонында погонның негізі ашық түсті) болады.</w:t>
      </w:r>
    </w:p>
    <w:bookmarkEnd w:id="963"/>
    <w:bookmarkStart w:name="z986" w:id="964"/>
    <w:p>
      <w:pPr>
        <w:spacing w:after="0"/>
        <w:ind w:left="0"/>
        <w:jc w:val="both"/>
      </w:pPr>
      <w:r>
        <w:rPr>
          <w:rFonts w:ascii="Times New Roman"/>
          <w:b w:val="false"/>
          <w:i w:val="false"/>
          <w:color w:val="000000"/>
          <w:sz w:val="28"/>
        </w:rPr>
        <w:t>
      58. Әскери қызметші погоны көмкермесінің ені – 2 миллиметр. Погонның шетінен көмкерменің шетіне дейінгі аралық – 2 миллиметр.</w:t>
      </w:r>
    </w:p>
    <w:bookmarkEnd w:id="964"/>
    <w:bookmarkStart w:name="z987" w:id="965"/>
    <w:p>
      <w:pPr>
        <w:spacing w:after="0"/>
        <w:ind w:left="0"/>
        <w:jc w:val="both"/>
      </w:pPr>
      <w:r>
        <w:rPr>
          <w:rFonts w:ascii="Times New Roman"/>
          <w:b w:val="false"/>
          <w:i w:val="false"/>
          <w:color w:val="000000"/>
          <w:sz w:val="28"/>
        </w:rPr>
        <w:t>
      59. Погонның төменгі бөлігінде мыналар болады:</w:t>
      </w:r>
    </w:p>
    <w:bookmarkEnd w:id="965"/>
    <w:bookmarkStart w:name="z988" w:id="966"/>
    <w:p>
      <w:pPr>
        <w:spacing w:after="0"/>
        <w:ind w:left="0"/>
        <w:jc w:val="both"/>
      </w:pPr>
      <w:r>
        <w:rPr>
          <w:rFonts w:ascii="Times New Roman"/>
          <w:b w:val="false"/>
          <w:i w:val="false"/>
          <w:color w:val="000000"/>
          <w:sz w:val="28"/>
        </w:rPr>
        <w:t>
      1) Жоғарғы Бас қолбасшыда – алтындатылған зер және жібек жіппен кестелеп тігілген алтын түстес қалықтап ұшқан қыран (погонның төменгі шетінен қыранның төменгі шетіне дейінгі аралық – 8 миллиметр);</w:t>
      </w:r>
    </w:p>
    <w:bookmarkEnd w:id="966"/>
    <w:bookmarkStart w:name="z989" w:id="967"/>
    <w:p>
      <w:pPr>
        <w:spacing w:after="0"/>
        <w:ind w:left="0"/>
        <w:jc w:val="both"/>
      </w:pPr>
      <w:r>
        <w:rPr>
          <w:rFonts w:ascii="Times New Roman"/>
          <w:b w:val="false"/>
          <w:i w:val="false"/>
          <w:color w:val="000000"/>
          <w:sz w:val="28"/>
        </w:rPr>
        <w:t>
      2) жоғары офицер құрамында – алтындатылған зер жіппен кестелеп тігілген алтын түстес қалықтап ұшқан қыран (погонның төменгі шетінен қыранның төменгі шетіне дейінгі аралық – 8 миллиметр);</w:t>
      </w:r>
    </w:p>
    <w:bookmarkEnd w:id="967"/>
    <w:bookmarkStart w:name="z990" w:id="968"/>
    <w:p>
      <w:pPr>
        <w:spacing w:after="0"/>
        <w:ind w:left="0"/>
        <w:jc w:val="both"/>
      </w:pPr>
      <w:r>
        <w:rPr>
          <w:rFonts w:ascii="Times New Roman"/>
          <w:b w:val="false"/>
          <w:i w:val="false"/>
          <w:color w:val="000000"/>
          <w:sz w:val="28"/>
        </w:rPr>
        <w:t>
      3) аға офицер құрамында – ені 5 миллиметр екі көлденең жолақ, погонның төменгі шетінен жолақтың төменгі шетіне дейінгі аралық – 8 миллиметр, жолақ арасындағы аралық – 2 миллиметр, жолақтың түсі көмкерменің түсіне сәйкес келеді;</w:t>
      </w:r>
    </w:p>
    <w:bookmarkEnd w:id="968"/>
    <w:bookmarkStart w:name="z991" w:id="969"/>
    <w:p>
      <w:pPr>
        <w:spacing w:after="0"/>
        <w:ind w:left="0"/>
        <w:jc w:val="both"/>
      </w:pPr>
      <w:r>
        <w:rPr>
          <w:rFonts w:ascii="Times New Roman"/>
          <w:b w:val="false"/>
          <w:i w:val="false"/>
          <w:color w:val="000000"/>
          <w:sz w:val="28"/>
        </w:rPr>
        <w:t>
      4) кіші офицер құрамында – ені 5 миллиметр бір көлденең жолақ, погонның төменгі шетінен жолақтың төменгі шетіне дейінгі аралық – 8 миллиметр, жолақтың түсі көмкерменің түсіне сәйкес келеді;</w:t>
      </w:r>
    </w:p>
    <w:bookmarkEnd w:id="969"/>
    <w:bookmarkStart w:name="z992" w:id="970"/>
    <w:p>
      <w:pPr>
        <w:spacing w:after="0"/>
        <w:ind w:left="0"/>
        <w:jc w:val="both"/>
      </w:pPr>
      <w:r>
        <w:rPr>
          <w:rFonts w:ascii="Times New Roman"/>
          <w:b w:val="false"/>
          <w:i w:val="false"/>
          <w:color w:val="000000"/>
          <w:sz w:val="28"/>
        </w:rPr>
        <w:t>
      5) келісімшарт және әскерге шақыру бойынша әскери қызмет өткеретін сержант және қатардағы жауынгер құрамында, әскери, арнаулы оқу орнының курсантында әскери атағына сәйкес:</w:t>
      </w:r>
    </w:p>
    <w:bookmarkEnd w:id="970"/>
    <w:bookmarkStart w:name="z993" w:id="971"/>
    <w:p>
      <w:pPr>
        <w:spacing w:after="0"/>
        <w:ind w:left="0"/>
        <w:jc w:val="both"/>
      </w:pPr>
      <w:r>
        <w:rPr>
          <w:rFonts w:ascii="Times New Roman"/>
          <w:b w:val="false"/>
          <w:i w:val="false"/>
          <w:color w:val="000000"/>
          <w:sz w:val="28"/>
        </w:rPr>
        <w:t>
      ішінен тігілген немесе металл көлденең жапсырма;</w:t>
      </w:r>
    </w:p>
    <w:bookmarkEnd w:id="971"/>
    <w:bookmarkStart w:name="z994" w:id="972"/>
    <w:p>
      <w:pPr>
        <w:spacing w:after="0"/>
        <w:ind w:left="0"/>
        <w:jc w:val="both"/>
      </w:pPr>
      <w:r>
        <w:rPr>
          <w:rFonts w:ascii="Times New Roman"/>
          <w:b w:val="false"/>
          <w:i w:val="false"/>
          <w:color w:val="000000"/>
          <w:sz w:val="28"/>
        </w:rPr>
        <w:t>
      ішінен тігілген немесе металл көлденең жапсырма және әріп (зәкір) орналасады.</w:t>
      </w:r>
    </w:p>
    <w:bookmarkEnd w:id="972"/>
    <w:bookmarkStart w:name="z995" w:id="973"/>
    <w:p>
      <w:pPr>
        <w:spacing w:after="0"/>
        <w:ind w:left="0"/>
        <w:jc w:val="both"/>
      </w:pPr>
      <w:r>
        <w:rPr>
          <w:rFonts w:ascii="Times New Roman"/>
          <w:b w:val="false"/>
          <w:i w:val="false"/>
          <w:color w:val="000000"/>
          <w:sz w:val="28"/>
        </w:rPr>
        <w:t>
      Погонның бойлық осьтік сызығына бұрышы жоғары қаратып тік тағылатын бұрыш түріндегі жапсырма. Жалпақ жапсырманың ені – 15 миллиметр, жіңішке жапсырманың ені – 7 миллиметр, жапсырманың ұзындығы – 30 миллиметр, жапсырмалардың арасындағы аралық – 2 миллиметр, погонның (шағын погоннан басқа) төменгі шетінен жапсырманың төменгі шетіне дейінгі аралық – 8 миллиметр.</w:t>
      </w:r>
    </w:p>
    <w:bookmarkEnd w:id="973"/>
    <w:bookmarkStart w:name="z996" w:id="974"/>
    <w:p>
      <w:pPr>
        <w:spacing w:after="0"/>
        <w:ind w:left="0"/>
        <w:jc w:val="both"/>
      </w:pPr>
      <w:r>
        <w:rPr>
          <w:rFonts w:ascii="Times New Roman"/>
          <w:b w:val="false"/>
          <w:i w:val="false"/>
          <w:color w:val="000000"/>
          <w:sz w:val="28"/>
        </w:rPr>
        <w:t>
      Әріптің (зәкірдің) биіктігі – 20 миллиметр, погонның (шағын погоннан басқа) төменгі шетінен әріптің (зәкірдің) төменгі шетіне дейінгі аралық – 8 миллиметр. Әріп (зәкір) жапсырмамен бірге пайдаланылған жағдайда әріптің (зәкірдің) жоғарғы шетінен жапсырманың төменгі шетіне дейінгі аралық – 2 миллиметр.</w:t>
      </w:r>
    </w:p>
    <w:bookmarkEnd w:id="974"/>
    <w:bookmarkStart w:name="z997" w:id="975"/>
    <w:p>
      <w:pPr>
        <w:spacing w:after="0"/>
        <w:ind w:left="0"/>
        <w:jc w:val="both"/>
      </w:pPr>
      <w:r>
        <w:rPr>
          <w:rFonts w:ascii="Times New Roman"/>
          <w:b w:val="false"/>
          <w:i w:val="false"/>
          <w:color w:val="000000"/>
          <w:sz w:val="28"/>
        </w:rPr>
        <w:t>
      Шағын погондағы жапсырма мен зәкір погондағыға ұқсас, шағын погонның төменгі шетінен жапсырма мен зәкірдің шетіне дейінгі аралық – 5 миллиметр. Зәкір мен жапсырма бірге пайдаланылған жағдайда ол жапсырманың жоғарғы жағына тағылады.</w:t>
      </w:r>
    </w:p>
    <w:bookmarkEnd w:id="975"/>
    <w:bookmarkStart w:name="z998" w:id="976"/>
    <w:p>
      <w:pPr>
        <w:spacing w:after="0"/>
        <w:ind w:left="0"/>
        <w:jc w:val="both"/>
      </w:pPr>
      <w:r>
        <w:rPr>
          <w:rFonts w:ascii="Times New Roman"/>
          <w:b w:val="false"/>
          <w:i w:val="false"/>
          <w:color w:val="000000"/>
          <w:sz w:val="28"/>
        </w:rPr>
        <w:t>
      60. Жоғарғы Бас қолбасшының погонына погонның бойлық осьтік сызығында дәл ортасында – алтындатылған зер және алтын түстес жібек жіппен кестелеп тігілген Қазақстан Республикасы Мемлекеттік Елтаңбасының бейнесі болады (диаметрі – 35 миллиметр). Погонның төменгі шетінен Елтаңбаның ортасына дейінгі аралық – 60 миллиметр.</w:t>
      </w:r>
    </w:p>
    <w:bookmarkEnd w:id="976"/>
    <w:bookmarkStart w:name="z999" w:id="977"/>
    <w:p>
      <w:pPr>
        <w:spacing w:after="0"/>
        <w:ind w:left="0"/>
        <w:jc w:val="both"/>
      </w:pPr>
      <w:r>
        <w:rPr>
          <w:rFonts w:ascii="Times New Roman"/>
          <w:b w:val="false"/>
          <w:i w:val="false"/>
          <w:color w:val="000000"/>
          <w:sz w:val="28"/>
        </w:rPr>
        <w:t>
      61. Жоғары офицер құрамының (адмиралдан басқа) погонында әскери атағына сәйкес погонның бойлық осьтік сызығында орта тұсында көмкермесі қызыл түсті (ҚК ӘҚК-да, ДШӘ-да және Арнайы мақсаттағы күштерінде – көмкермесі көгілдір түсті, ҰҚК Авиация қызметінде – көмкермесі ашық көк түсті) немесе онсыз, алтындатылған зер жіппен кестелеп тігілген алтын түстес жұлдыздар орналасады. Погонның төменгі шетінен жұлдыздың ортасына дейінгі аралық – 30 миллиметр ("генерал-майор" әскери атағында – 55 миллиметр, "генерал-лейтенант" әскери атағында – 40 миллиметр), погон бойындағы жұлдыздар ортасының арасы 25 миллиметр. Кестелеп тігілген жұлдыздың диаметрі 22 миллиметр (133-сурет).</w:t>
      </w:r>
    </w:p>
    <w:bookmarkEnd w:id="977"/>
    <w:bookmarkStart w:name="z1000" w:id="978"/>
    <w:p>
      <w:pPr>
        <w:spacing w:after="0"/>
        <w:ind w:left="0"/>
        <w:jc w:val="both"/>
      </w:pPr>
      <w:r>
        <w:rPr>
          <w:rFonts w:ascii="Times New Roman"/>
          <w:b w:val="false"/>
          <w:i w:val="false"/>
          <w:color w:val="000000"/>
          <w:sz w:val="28"/>
        </w:rPr>
        <w:t>
      Адмиралдың погонында әскери атағына сәйкес погонның бойлық осьтік сызығында алтындатылған зер жіппен кестелеп тігілген алтын түстес жұлдыздар орналасады, оның ортасында сұр және қара түсті бесбұрышқа салынған қара түсті зәкір болады. Погонның көмкермесі сары немесе қара түсті. Погонның төменгі шетінен бірінші жұлдыздың ортасына дейінгі аралық – 30 миллиметр ("контр-адмирал" әскери атағында – 55 миллиметр, "вице-адмирал" әскери атағында – 40 миллиметр), погонның бойындағы жұлдыздар ортасының арасы – 25 миллиметр (133-сурет).</w:t>
      </w:r>
    </w:p>
    <w:bookmarkEnd w:id="978"/>
    <w:bookmarkStart w:name="z1001" w:id="979"/>
    <w:p>
      <w:pPr>
        <w:spacing w:after="0"/>
        <w:ind w:left="0"/>
        <w:jc w:val="both"/>
      </w:pPr>
      <w:r>
        <w:rPr>
          <w:rFonts w:ascii="Times New Roman"/>
          <w:b w:val="false"/>
          <w:i w:val="false"/>
          <w:color w:val="000000"/>
          <w:sz w:val="28"/>
        </w:rPr>
        <w:t>
      62. Аға офицер құрамының погонында диаметрі 20 миллиметр алтын түстес металл (муфтадағы погонда – кестелеп тігілген) жұлдыздар болады (134-сурет).</w:t>
      </w:r>
    </w:p>
    <w:bookmarkEnd w:id="979"/>
    <w:bookmarkStart w:name="z1002" w:id="980"/>
    <w:p>
      <w:pPr>
        <w:spacing w:after="0"/>
        <w:ind w:left="0"/>
        <w:jc w:val="both"/>
      </w:pPr>
      <w:r>
        <w:rPr>
          <w:rFonts w:ascii="Times New Roman"/>
          <w:b w:val="false"/>
          <w:i w:val="false"/>
          <w:color w:val="000000"/>
          <w:sz w:val="28"/>
        </w:rPr>
        <w:t>
      Жұлдыздар әскери атаққа сәйкес:</w:t>
      </w:r>
    </w:p>
    <w:bookmarkEnd w:id="980"/>
    <w:bookmarkStart w:name="z1003" w:id="981"/>
    <w:p>
      <w:pPr>
        <w:spacing w:after="0"/>
        <w:ind w:left="0"/>
        <w:jc w:val="both"/>
      </w:pPr>
      <w:r>
        <w:rPr>
          <w:rFonts w:ascii="Times New Roman"/>
          <w:b w:val="false"/>
          <w:i w:val="false"/>
          <w:color w:val="000000"/>
          <w:sz w:val="28"/>
        </w:rPr>
        <w:t>
      1) полковникте (1-дәрежелі капитанда) – үш жұлдыз, олардың төменгі екеуі погонның бойлық осьтік сызығы мен шетінің арасындағы ортада екі жағына тағылады. Погонның төменгі шетінен жұлдыздың ортасына дейінгі аралық – 35 миллиметр. Үшінші жұлдыз погонның бойлық осьтік сызығына алғашқы екеуінен жоғары тағылады. Погонның бойындағы жұлдыздар ортасының арасы – 25 миллиметр;</w:t>
      </w:r>
    </w:p>
    <w:bookmarkEnd w:id="981"/>
    <w:bookmarkStart w:name="z1004" w:id="982"/>
    <w:p>
      <w:pPr>
        <w:spacing w:after="0"/>
        <w:ind w:left="0"/>
        <w:jc w:val="both"/>
      </w:pPr>
      <w:r>
        <w:rPr>
          <w:rFonts w:ascii="Times New Roman"/>
          <w:b w:val="false"/>
          <w:i w:val="false"/>
          <w:color w:val="000000"/>
          <w:sz w:val="28"/>
        </w:rPr>
        <w:t>
      2) подполковникте (2-дәрежелі капитанда) – екі жұлдыз, погонның бойлық осьтік сызығы мен шетінің арасындағы ортада екі жағына тағылады (погонның төменгі шетінен жұлдыздың ортасына дейінгі аралық – 35 миллиметр);</w:t>
      </w:r>
    </w:p>
    <w:bookmarkEnd w:id="982"/>
    <w:bookmarkStart w:name="z1005" w:id="983"/>
    <w:p>
      <w:pPr>
        <w:spacing w:after="0"/>
        <w:ind w:left="0"/>
        <w:jc w:val="both"/>
      </w:pPr>
      <w:r>
        <w:rPr>
          <w:rFonts w:ascii="Times New Roman"/>
          <w:b w:val="false"/>
          <w:i w:val="false"/>
          <w:color w:val="000000"/>
          <w:sz w:val="28"/>
        </w:rPr>
        <w:t>
      3) майорда (3-дәрежелі капитанда) — бір жұлдыз, погонның бойлық осьтік сызығына тағылады (погонның төменгі шетінен жұлдыздың ортасына дейінгі аралық – 55 миллиметр).</w:t>
      </w:r>
    </w:p>
    <w:bookmarkEnd w:id="983"/>
    <w:bookmarkStart w:name="z1006" w:id="984"/>
    <w:p>
      <w:pPr>
        <w:spacing w:after="0"/>
        <w:ind w:left="0"/>
        <w:jc w:val="both"/>
      </w:pPr>
      <w:r>
        <w:rPr>
          <w:rFonts w:ascii="Times New Roman"/>
          <w:b w:val="false"/>
          <w:i w:val="false"/>
          <w:color w:val="000000"/>
          <w:sz w:val="28"/>
        </w:rPr>
        <w:t>
      63. Кіші офицер құрамының погонына диаметрі 13 миллиметр алтын түстес металл (муфтадағы погонға – кестелеп тігілген) жұлдызшалар тағылады (134-сурет).</w:t>
      </w:r>
    </w:p>
    <w:bookmarkEnd w:id="984"/>
    <w:bookmarkStart w:name="z1007" w:id="985"/>
    <w:p>
      <w:pPr>
        <w:spacing w:after="0"/>
        <w:ind w:left="0"/>
        <w:jc w:val="both"/>
      </w:pPr>
      <w:r>
        <w:rPr>
          <w:rFonts w:ascii="Times New Roman"/>
          <w:b w:val="false"/>
          <w:i w:val="false"/>
          <w:color w:val="000000"/>
          <w:sz w:val="28"/>
        </w:rPr>
        <w:t>
      Жұлдыздар әскери атаққа сәйкес:</w:t>
      </w:r>
    </w:p>
    <w:bookmarkEnd w:id="985"/>
    <w:bookmarkStart w:name="z1008" w:id="986"/>
    <w:p>
      <w:pPr>
        <w:spacing w:after="0"/>
        <w:ind w:left="0"/>
        <w:jc w:val="both"/>
      </w:pPr>
      <w:r>
        <w:rPr>
          <w:rFonts w:ascii="Times New Roman"/>
          <w:b w:val="false"/>
          <w:i w:val="false"/>
          <w:color w:val="000000"/>
          <w:sz w:val="28"/>
        </w:rPr>
        <w:t>
      1) капитанда (капитан-лейтенантта) – төрт жұлдыз, олардың төменгі екеуі погонның бойлық осьтік сызығы мен шетінің арасындағы ортада екі жағына тағылады (погонның төменгі шетінен жұлдыздың ортасына дейінгі аралық – 30 миллиметр). Үшінші және төртінші жұлдыздар погонның бойлық осьтік сызығына алғашқы екеуінен жоғары тағылады (погонның бойындағы жұлдыздар ортасының арасы – 20 миллиметр);</w:t>
      </w:r>
    </w:p>
    <w:bookmarkEnd w:id="986"/>
    <w:bookmarkStart w:name="z1009" w:id="987"/>
    <w:p>
      <w:pPr>
        <w:spacing w:after="0"/>
        <w:ind w:left="0"/>
        <w:jc w:val="both"/>
      </w:pPr>
      <w:r>
        <w:rPr>
          <w:rFonts w:ascii="Times New Roman"/>
          <w:b w:val="false"/>
          <w:i w:val="false"/>
          <w:color w:val="000000"/>
          <w:sz w:val="28"/>
        </w:rPr>
        <w:t>
      2) аға лейтенантта – үш жұлдыз, олардың төменгі екеуі погонның бойлық осьтік сызығы мен шетінің арасындағы ортада екі жағына тағылады (погонның төменгі шетінен жұлдыздың ортасына дейінгі аралық – 30 миллиметр). Үшінші жұлдыз погонның бойлық осьтік сызығына алғашқы екеуінен жоғары тағылады. Погонның бойындағы жұлдыздар ортасының арасы – 25 миллиметр;</w:t>
      </w:r>
    </w:p>
    <w:bookmarkEnd w:id="987"/>
    <w:bookmarkStart w:name="z1010" w:id="988"/>
    <w:p>
      <w:pPr>
        <w:spacing w:after="0"/>
        <w:ind w:left="0"/>
        <w:jc w:val="both"/>
      </w:pPr>
      <w:r>
        <w:rPr>
          <w:rFonts w:ascii="Times New Roman"/>
          <w:b w:val="false"/>
          <w:i w:val="false"/>
          <w:color w:val="000000"/>
          <w:sz w:val="28"/>
        </w:rPr>
        <w:t>
      3) лейтенантта – екі жұлдыз, погонның бойлық осьтік сызығы мен шетінің арасындағы ортада екі жағына тағылады (погонның төменгі шетінен жұлдыздың ортасына дейінгі аралық – 30 миллиметр).</w:t>
      </w:r>
    </w:p>
    <w:bookmarkEnd w:id="988"/>
    <w:bookmarkStart w:name="z1011" w:id="989"/>
    <w:p>
      <w:pPr>
        <w:spacing w:after="0"/>
        <w:ind w:left="0"/>
        <w:jc w:val="both"/>
      </w:pPr>
      <w:r>
        <w:rPr>
          <w:rFonts w:ascii="Times New Roman"/>
          <w:b w:val="false"/>
          <w:i w:val="false"/>
          <w:color w:val="000000"/>
          <w:sz w:val="28"/>
        </w:rPr>
        <w:t>
      Ішкі істер министрлігі әскери-тергеу органының (бұдан әрі – әскери-тергеу органы) және әскери прокуратура органының офицер, сержант және қатардағы жауынгер құрамының мундирі мен кителінің погонына, сондай-ақ алынбалы погонына түйме деңгейінен төмен 10 миллиметр аралықта айқастырылған екі қылыш аясындағы қалқан бейнеленген эмблема тағылады.</w:t>
      </w:r>
    </w:p>
    <w:bookmarkEnd w:id="989"/>
    <w:bookmarkStart w:name="z1012" w:id="990"/>
    <w:p>
      <w:pPr>
        <w:spacing w:after="0"/>
        <w:ind w:left="0"/>
        <w:jc w:val="both"/>
      </w:pPr>
      <w:r>
        <w:rPr>
          <w:rFonts w:ascii="Times New Roman"/>
          <w:b w:val="false"/>
          <w:i w:val="false"/>
          <w:color w:val="000000"/>
          <w:sz w:val="28"/>
        </w:rPr>
        <w:t>
      64. Келісімшарт және әскерге шақыру бойынша әскери қызмет өткеретін сержант және қатардағы жауынгер құрамының погонына әскери атағына сәйкес мынадай жапсырма (135, 136-суреттер):</w:t>
      </w:r>
    </w:p>
    <w:bookmarkEnd w:id="990"/>
    <w:bookmarkStart w:name="z1013" w:id="991"/>
    <w:p>
      <w:pPr>
        <w:spacing w:after="0"/>
        <w:ind w:left="0"/>
        <w:jc w:val="both"/>
      </w:pPr>
      <w:r>
        <w:rPr>
          <w:rFonts w:ascii="Times New Roman"/>
          <w:b w:val="false"/>
          <w:i w:val="false"/>
          <w:color w:val="000000"/>
          <w:sz w:val="28"/>
        </w:rPr>
        <w:t>
      1) шебер-сержантта (шебер-старшинада) – екі жалпақ және бір жіңішке жапсырма;</w:t>
      </w:r>
    </w:p>
    <w:bookmarkEnd w:id="991"/>
    <w:bookmarkStart w:name="z1014" w:id="992"/>
    <w:p>
      <w:pPr>
        <w:spacing w:after="0"/>
        <w:ind w:left="0"/>
        <w:jc w:val="both"/>
      </w:pPr>
      <w:r>
        <w:rPr>
          <w:rFonts w:ascii="Times New Roman"/>
          <w:b w:val="false"/>
          <w:i w:val="false"/>
          <w:color w:val="000000"/>
          <w:sz w:val="28"/>
        </w:rPr>
        <w:t>
      2) штаб-сержантта (штаб-старшинада) – екі жалпақ жапсырма;</w:t>
      </w:r>
    </w:p>
    <w:bookmarkEnd w:id="992"/>
    <w:bookmarkStart w:name="z1015" w:id="993"/>
    <w:p>
      <w:pPr>
        <w:spacing w:after="0"/>
        <w:ind w:left="0"/>
        <w:jc w:val="both"/>
      </w:pPr>
      <w:r>
        <w:rPr>
          <w:rFonts w:ascii="Times New Roman"/>
          <w:b w:val="false"/>
          <w:i w:val="false"/>
          <w:color w:val="000000"/>
          <w:sz w:val="28"/>
        </w:rPr>
        <w:t>
      3) бірінші сыныпты сержантта (бірінші сыныпты старшинада) – бір жалпақ және үш жіңішке жапсырма;</w:t>
      </w:r>
    </w:p>
    <w:bookmarkEnd w:id="993"/>
    <w:bookmarkStart w:name="z1016" w:id="994"/>
    <w:p>
      <w:pPr>
        <w:spacing w:after="0"/>
        <w:ind w:left="0"/>
        <w:jc w:val="both"/>
      </w:pPr>
      <w:r>
        <w:rPr>
          <w:rFonts w:ascii="Times New Roman"/>
          <w:b w:val="false"/>
          <w:i w:val="false"/>
          <w:color w:val="000000"/>
          <w:sz w:val="28"/>
        </w:rPr>
        <w:t>
      4) екінші сыныпты сержантта (екінші сыныпты старшинада) – бір жалпақ және екі жіңішке жапсырма;</w:t>
      </w:r>
    </w:p>
    <w:bookmarkEnd w:id="994"/>
    <w:bookmarkStart w:name="z1017" w:id="995"/>
    <w:p>
      <w:pPr>
        <w:spacing w:after="0"/>
        <w:ind w:left="0"/>
        <w:jc w:val="both"/>
      </w:pPr>
      <w:r>
        <w:rPr>
          <w:rFonts w:ascii="Times New Roman"/>
          <w:b w:val="false"/>
          <w:i w:val="false"/>
          <w:color w:val="000000"/>
          <w:sz w:val="28"/>
        </w:rPr>
        <w:t>
      5) үшінші сыныпты сержантта (үшінші сыныпты старшинада) – бір жалпақ және бір жіңішке жапсырма;</w:t>
      </w:r>
    </w:p>
    <w:bookmarkEnd w:id="995"/>
    <w:bookmarkStart w:name="z1018" w:id="996"/>
    <w:p>
      <w:pPr>
        <w:spacing w:after="0"/>
        <w:ind w:left="0"/>
        <w:jc w:val="both"/>
      </w:pPr>
      <w:r>
        <w:rPr>
          <w:rFonts w:ascii="Times New Roman"/>
          <w:b w:val="false"/>
          <w:i w:val="false"/>
          <w:color w:val="000000"/>
          <w:sz w:val="28"/>
        </w:rPr>
        <w:t>
      6) аға сержантта (бас старшинада) – бір жалпақ жапсырма;</w:t>
      </w:r>
    </w:p>
    <w:bookmarkEnd w:id="996"/>
    <w:bookmarkStart w:name="z1019" w:id="997"/>
    <w:p>
      <w:pPr>
        <w:spacing w:after="0"/>
        <w:ind w:left="0"/>
        <w:jc w:val="both"/>
      </w:pPr>
      <w:r>
        <w:rPr>
          <w:rFonts w:ascii="Times New Roman"/>
          <w:b w:val="false"/>
          <w:i w:val="false"/>
          <w:color w:val="000000"/>
          <w:sz w:val="28"/>
        </w:rPr>
        <w:t>
      7) сержантта (бірінші сатылы старшинада) – үш жіңішке жапсырма;</w:t>
      </w:r>
    </w:p>
    <w:bookmarkEnd w:id="997"/>
    <w:bookmarkStart w:name="z1020" w:id="998"/>
    <w:p>
      <w:pPr>
        <w:spacing w:after="0"/>
        <w:ind w:left="0"/>
        <w:jc w:val="both"/>
      </w:pPr>
      <w:r>
        <w:rPr>
          <w:rFonts w:ascii="Times New Roman"/>
          <w:b w:val="false"/>
          <w:i w:val="false"/>
          <w:color w:val="000000"/>
          <w:sz w:val="28"/>
        </w:rPr>
        <w:t>
      8) кіші сержантта (екінші сатылы старшинада) – екі жіңішке жапсырма;</w:t>
      </w:r>
    </w:p>
    <w:bookmarkEnd w:id="998"/>
    <w:bookmarkStart w:name="z1021" w:id="999"/>
    <w:p>
      <w:pPr>
        <w:spacing w:after="0"/>
        <w:ind w:left="0"/>
        <w:jc w:val="both"/>
      </w:pPr>
      <w:r>
        <w:rPr>
          <w:rFonts w:ascii="Times New Roman"/>
          <w:b w:val="false"/>
          <w:i w:val="false"/>
          <w:color w:val="000000"/>
          <w:sz w:val="28"/>
        </w:rPr>
        <w:t>
      9) ефрейторда (аға матроста) – бір жіңішке жапсырма тағылады.</w:t>
      </w:r>
    </w:p>
    <w:bookmarkEnd w:id="999"/>
    <w:bookmarkStart w:name="z1022" w:id="1000"/>
    <w:p>
      <w:pPr>
        <w:spacing w:after="0"/>
        <w:ind w:left="0"/>
        <w:jc w:val="both"/>
      </w:pPr>
      <w:r>
        <w:rPr>
          <w:rFonts w:ascii="Times New Roman"/>
          <w:b w:val="false"/>
          <w:i w:val="false"/>
          <w:color w:val="000000"/>
          <w:sz w:val="28"/>
        </w:rPr>
        <w:t>
      Қатардағы жауынгердің (матростың) погонында әскери атағы бойынша айырым белгісі көрсетілмейді.</w:t>
      </w:r>
    </w:p>
    <w:bookmarkEnd w:id="1000"/>
    <w:bookmarkStart w:name="z1023" w:id="1001"/>
    <w:p>
      <w:pPr>
        <w:spacing w:after="0"/>
        <w:ind w:left="0"/>
        <w:jc w:val="both"/>
      </w:pPr>
      <w:r>
        <w:rPr>
          <w:rFonts w:ascii="Times New Roman"/>
          <w:b w:val="false"/>
          <w:i w:val="false"/>
          <w:color w:val="000000"/>
          <w:sz w:val="28"/>
        </w:rPr>
        <w:t>
      65. Әскери, арнаулы оқу орны курсантының (ҚК ӘТК-нің курсантынан басқа) погонына "К" әрпі, әскери атағына сәйкес мынадай жапсырма (136-сурет):</w:t>
      </w:r>
    </w:p>
    <w:bookmarkEnd w:id="1001"/>
    <w:bookmarkStart w:name="z1024" w:id="1002"/>
    <w:p>
      <w:pPr>
        <w:spacing w:after="0"/>
        <w:ind w:left="0"/>
        <w:jc w:val="both"/>
      </w:pPr>
      <w:r>
        <w:rPr>
          <w:rFonts w:ascii="Times New Roman"/>
          <w:b w:val="false"/>
          <w:i w:val="false"/>
          <w:color w:val="000000"/>
          <w:sz w:val="28"/>
        </w:rPr>
        <w:t>
      1) аға сержантта – бір жалпақ жапсырма;</w:t>
      </w:r>
    </w:p>
    <w:bookmarkEnd w:id="1002"/>
    <w:bookmarkStart w:name="z1025" w:id="1003"/>
    <w:p>
      <w:pPr>
        <w:spacing w:after="0"/>
        <w:ind w:left="0"/>
        <w:jc w:val="both"/>
      </w:pPr>
      <w:r>
        <w:rPr>
          <w:rFonts w:ascii="Times New Roman"/>
          <w:b w:val="false"/>
          <w:i w:val="false"/>
          <w:color w:val="000000"/>
          <w:sz w:val="28"/>
        </w:rPr>
        <w:t>
      2) сержантта – үш жіңішке жапсырма;</w:t>
      </w:r>
    </w:p>
    <w:bookmarkEnd w:id="1003"/>
    <w:bookmarkStart w:name="z1026" w:id="1004"/>
    <w:p>
      <w:pPr>
        <w:spacing w:after="0"/>
        <w:ind w:left="0"/>
        <w:jc w:val="both"/>
      </w:pPr>
      <w:r>
        <w:rPr>
          <w:rFonts w:ascii="Times New Roman"/>
          <w:b w:val="false"/>
          <w:i w:val="false"/>
          <w:color w:val="000000"/>
          <w:sz w:val="28"/>
        </w:rPr>
        <w:t>
      3) кіші сержантта – екі жіңішке жапсырма;</w:t>
      </w:r>
    </w:p>
    <w:bookmarkEnd w:id="1004"/>
    <w:bookmarkStart w:name="z1027" w:id="1005"/>
    <w:p>
      <w:pPr>
        <w:spacing w:after="0"/>
        <w:ind w:left="0"/>
        <w:jc w:val="both"/>
      </w:pPr>
      <w:r>
        <w:rPr>
          <w:rFonts w:ascii="Times New Roman"/>
          <w:b w:val="false"/>
          <w:i w:val="false"/>
          <w:color w:val="000000"/>
          <w:sz w:val="28"/>
        </w:rPr>
        <w:t>
      4) ефрейторда – бір жіңішке жапсырма тағылады.</w:t>
      </w:r>
    </w:p>
    <w:bookmarkEnd w:id="1005"/>
    <w:bookmarkStart w:name="z1028" w:id="1006"/>
    <w:p>
      <w:pPr>
        <w:spacing w:after="0"/>
        <w:ind w:left="0"/>
        <w:jc w:val="both"/>
      </w:pPr>
      <w:r>
        <w:rPr>
          <w:rFonts w:ascii="Times New Roman"/>
          <w:b w:val="false"/>
          <w:i w:val="false"/>
          <w:color w:val="000000"/>
          <w:sz w:val="28"/>
        </w:rPr>
        <w:t>
      Қатардағы жауынгердің және курсанттың погонында әскери атағы бойынша айырым белгісі көрсетілмейді.</w:t>
      </w:r>
    </w:p>
    <w:bookmarkEnd w:id="1006"/>
    <w:bookmarkStart w:name="z1029" w:id="1007"/>
    <w:p>
      <w:pPr>
        <w:spacing w:after="0"/>
        <w:ind w:left="0"/>
        <w:jc w:val="both"/>
      </w:pPr>
      <w:r>
        <w:rPr>
          <w:rFonts w:ascii="Times New Roman"/>
          <w:b w:val="false"/>
          <w:i w:val="false"/>
          <w:color w:val="000000"/>
          <w:sz w:val="28"/>
        </w:rPr>
        <w:t>
      66. ҚК ӘТК әскери оқу орны курсантының погонына (шағын погонына) – зәкір, әскери атағына сәйкес мынадай жапсырма (136-сурет):</w:t>
      </w:r>
    </w:p>
    <w:bookmarkEnd w:id="1007"/>
    <w:bookmarkStart w:name="z1030" w:id="1008"/>
    <w:p>
      <w:pPr>
        <w:spacing w:after="0"/>
        <w:ind w:left="0"/>
        <w:jc w:val="both"/>
      </w:pPr>
      <w:r>
        <w:rPr>
          <w:rFonts w:ascii="Times New Roman"/>
          <w:b w:val="false"/>
          <w:i w:val="false"/>
          <w:color w:val="000000"/>
          <w:sz w:val="28"/>
        </w:rPr>
        <w:t>
      1) бас старшинада – бір жалпақ жапсырма;</w:t>
      </w:r>
    </w:p>
    <w:bookmarkEnd w:id="1008"/>
    <w:bookmarkStart w:name="z1031" w:id="1009"/>
    <w:p>
      <w:pPr>
        <w:spacing w:after="0"/>
        <w:ind w:left="0"/>
        <w:jc w:val="both"/>
      </w:pPr>
      <w:r>
        <w:rPr>
          <w:rFonts w:ascii="Times New Roman"/>
          <w:b w:val="false"/>
          <w:i w:val="false"/>
          <w:color w:val="000000"/>
          <w:sz w:val="28"/>
        </w:rPr>
        <w:t>
      2) бірінші сатылы старшинада – үш жіңішке жапсырма;</w:t>
      </w:r>
    </w:p>
    <w:bookmarkEnd w:id="1009"/>
    <w:bookmarkStart w:name="z1032" w:id="1010"/>
    <w:p>
      <w:pPr>
        <w:spacing w:after="0"/>
        <w:ind w:left="0"/>
        <w:jc w:val="both"/>
      </w:pPr>
      <w:r>
        <w:rPr>
          <w:rFonts w:ascii="Times New Roman"/>
          <w:b w:val="false"/>
          <w:i w:val="false"/>
          <w:color w:val="000000"/>
          <w:sz w:val="28"/>
        </w:rPr>
        <w:t>
      3) екінші сатылы старшинада – екі жіңішке жапсырма;</w:t>
      </w:r>
    </w:p>
    <w:bookmarkEnd w:id="1010"/>
    <w:bookmarkStart w:name="z1033" w:id="1011"/>
    <w:p>
      <w:pPr>
        <w:spacing w:after="0"/>
        <w:ind w:left="0"/>
        <w:jc w:val="both"/>
      </w:pPr>
      <w:r>
        <w:rPr>
          <w:rFonts w:ascii="Times New Roman"/>
          <w:b w:val="false"/>
          <w:i w:val="false"/>
          <w:color w:val="000000"/>
          <w:sz w:val="28"/>
        </w:rPr>
        <w:t>
      4) аға матроста – бір жіңішке жапсырма тағылады.</w:t>
      </w:r>
    </w:p>
    <w:bookmarkEnd w:id="1011"/>
    <w:bookmarkStart w:name="z1034" w:id="1012"/>
    <w:p>
      <w:pPr>
        <w:spacing w:after="0"/>
        <w:ind w:left="0"/>
        <w:jc w:val="both"/>
      </w:pPr>
      <w:r>
        <w:rPr>
          <w:rFonts w:ascii="Times New Roman"/>
          <w:b w:val="false"/>
          <w:i w:val="false"/>
          <w:color w:val="000000"/>
          <w:sz w:val="28"/>
        </w:rPr>
        <w:t>
      Матростың және курсанттың погонында әскери атағы бойынша айырым белгісі көрсетілмейді.</w:t>
      </w:r>
    </w:p>
    <w:bookmarkEnd w:id="1012"/>
    <w:bookmarkStart w:name="z1035" w:id="1013"/>
    <w:p>
      <w:pPr>
        <w:spacing w:after="0"/>
        <w:ind w:left="0"/>
        <w:jc w:val="both"/>
      </w:pPr>
      <w:r>
        <w:rPr>
          <w:rFonts w:ascii="Times New Roman"/>
          <w:b w:val="false"/>
          <w:i w:val="false"/>
          <w:color w:val="000000"/>
          <w:sz w:val="28"/>
        </w:rPr>
        <w:t>
      67. Мерзімді қызметтегі әскери қызметшінің зәкірсіз погонына (шағын погонына) жапсырма погонға ұқсас түрде тағылады (136-сурет).</w:t>
      </w:r>
    </w:p>
    <w:bookmarkEnd w:id="1013"/>
    <w:bookmarkStart w:name="z1036" w:id="1014"/>
    <w:p>
      <w:pPr>
        <w:spacing w:after="0"/>
        <w:ind w:left="0"/>
        <w:jc w:val="both"/>
      </w:pPr>
      <w:r>
        <w:rPr>
          <w:rFonts w:ascii="Times New Roman"/>
          <w:b w:val="false"/>
          <w:i w:val="false"/>
          <w:color w:val="000000"/>
          <w:sz w:val="28"/>
        </w:rPr>
        <w:t>
      68. Әскери колледжде оқитын кадет пен ұланның погонында "ӘК" әріптері (136-сурет) болады.</w:t>
      </w:r>
    </w:p>
    <w:bookmarkEnd w:id="10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68-тармақ жаңа редакцияда – ҚР Президентінің 28.10.2025 </w:t>
      </w:r>
      <w:r>
        <w:rPr>
          <w:rFonts w:ascii="Times New Roman"/>
          <w:b w:val="false"/>
          <w:i w:val="false"/>
          <w:color w:val="000000"/>
          <w:sz w:val="28"/>
        </w:rPr>
        <w:t>№ 1068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039" w:id="1015"/>
    <w:p>
      <w:pPr>
        <w:spacing w:after="0"/>
        <w:ind w:left="0"/>
        <w:jc w:val="both"/>
      </w:pPr>
      <w:r>
        <w:rPr>
          <w:rFonts w:ascii="Times New Roman"/>
          <w:b w:val="false"/>
          <w:i w:val="false"/>
          <w:color w:val="000000"/>
          <w:sz w:val="28"/>
        </w:rPr>
        <w:t>
      69. Жапсыра тігілетін және алынбалы погонда (муфтадағы погоннан және шағын погоннан басқа) погонның жоғарғы шетінен түйменің ортасына дейін 10 миллиметр аралықта диаметрі 14 миллиметр алтын түстес нысанды түйме тағылады.</w:t>
      </w:r>
    </w:p>
    <w:bookmarkEnd w:id="1015"/>
    <w:bookmarkStart w:name="z1040" w:id="1016"/>
    <w:p>
      <w:pPr>
        <w:spacing w:after="0"/>
        <w:ind w:left="0"/>
        <w:jc w:val="both"/>
      </w:pPr>
      <w:r>
        <w:rPr>
          <w:rFonts w:ascii="Times New Roman"/>
          <w:b w:val="false"/>
          <w:i w:val="false"/>
          <w:color w:val="000000"/>
          <w:sz w:val="28"/>
        </w:rPr>
        <w:t>
      70. МКҚ-ның протоколдық іс-шараға қатысатын әскери қызметшісінің салтанатты киім нысанындағы пальтоның (қысқы кезеңде қаракөл жаға кигізіледі) жағасына параллелограмма пішініндегі ашық көгілдір түсті ілмек жапсыра тігіледі. Ілмектің ұзындығы – 85 миллиметр, ені – 35 миллиметр, көлбеуі 10 миллиметр. Ілмектің шетіне алтын түстес жиек кестелеп тігіледі. Ілмектің жоғарғы бөлігінде ортасында "ПП" деген әріптер орналасады, әріптердің өлшемі: биіктігі – 20 миллиметр, ені 10 миллиметр.</w:t>
      </w:r>
    </w:p>
    <w:bookmarkEnd w:id="1016"/>
    <w:bookmarkStart w:name="z1041" w:id="1017"/>
    <w:p>
      <w:pPr>
        <w:spacing w:after="0"/>
        <w:ind w:left="0"/>
        <w:jc w:val="left"/>
      </w:pPr>
      <w:r>
        <w:rPr>
          <w:rFonts w:ascii="Times New Roman"/>
          <w:b/>
          <w:i w:val="false"/>
          <w:color w:val="000000"/>
        </w:rPr>
        <w:t xml:space="preserve"> 7-тарау. Жеңдегі және төске тағылатын айырым белгісі үлгілерінің сипаттамасы</w:t>
      </w:r>
    </w:p>
    <w:bookmarkEnd w:id="1017"/>
    <w:bookmarkStart w:name="z1042" w:id="1018"/>
    <w:p>
      <w:pPr>
        <w:spacing w:after="0"/>
        <w:ind w:left="0"/>
        <w:jc w:val="both"/>
      </w:pPr>
      <w:r>
        <w:rPr>
          <w:rFonts w:ascii="Times New Roman"/>
          <w:b w:val="false"/>
          <w:i w:val="false"/>
          <w:color w:val="000000"/>
          <w:sz w:val="28"/>
        </w:rPr>
        <w:t>
      71. Жеңдегі белгілер әскери қызметшінің ҚК-ға, басқа да әскерлер мен әскери құралымдарға, әскери басқару органына және әскери оқу орнына тиесілігін, сондай-ақ әскери-теңіз атағы бар офицердің және оқу курсы бойынша курсанттың әскери атағы бойынша айырмашылығын айқындайтын бейнемен, жазумен өзара ерекшеленеді.</w:t>
      </w:r>
    </w:p>
    <w:bookmarkEnd w:id="1018"/>
    <w:bookmarkStart w:name="z1043" w:id="1019"/>
    <w:p>
      <w:pPr>
        <w:spacing w:after="0"/>
        <w:ind w:left="0"/>
        <w:jc w:val="both"/>
      </w:pPr>
      <w:r>
        <w:rPr>
          <w:rFonts w:ascii="Times New Roman"/>
          <w:b w:val="false"/>
          <w:i w:val="false"/>
          <w:color w:val="000000"/>
          <w:sz w:val="28"/>
        </w:rPr>
        <w:t>
      72. Жоғарғы Бас қолбасшы киім-кешегінің сол жақ жеңіндегі киім-кешектің (жейдеден басқа) сол жақ жеңіне тігілетін жеңдегі белгі қалқан пішінінде болады (137-сурет).</w:t>
      </w:r>
    </w:p>
    <w:bookmarkEnd w:id="1019"/>
    <w:bookmarkStart w:name="z1044" w:id="1020"/>
    <w:p>
      <w:pPr>
        <w:spacing w:after="0"/>
        <w:ind w:left="0"/>
        <w:jc w:val="both"/>
      </w:pPr>
      <w:r>
        <w:rPr>
          <w:rFonts w:ascii="Times New Roman"/>
          <w:b w:val="false"/>
          <w:i w:val="false"/>
          <w:color w:val="000000"/>
          <w:sz w:val="28"/>
        </w:rPr>
        <w:t>
      Жоғарғы Бас қолбасшы киім-кешегінің сол жақ жеңіне тігілетін жеңдегі белгі периметрі бойынша алтындатылған зер жіппен (далалық киім нысанынан басқа) көмкерілген.</w:t>
      </w:r>
    </w:p>
    <w:bookmarkEnd w:id="1020"/>
    <w:bookmarkStart w:name="z1045" w:id="1021"/>
    <w:p>
      <w:pPr>
        <w:spacing w:after="0"/>
        <w:ind w:left="0"/>
        <w:jc w:val="both"/>
      </w:pPr>
      <w:r>
        <w:rPr>
          <w:rFonts w:ascii="Times New Roman"/>
          <w:b w:val="false"/>
          <w:i w:val="false"/>
          <w:color w:val="000000"/>
          <w:sz w:val="28"/>
        </w:rPr>
        <w:t>
      Жеңдегі белгінің өлшемі: биіктігі бойынша – 90 миллиметр, ені бойынша – 75 миллиметр. Салтанатты және күнделікті киім нысанында жеңдегі белгі негізінің түсі киім нысанының түсімен бірдей болады. Далалық киім нысанында жеңдегі белгі негізінің түсі киім-кешектің түсіне сәйкес келеді.</w:t>
      </w:r>
    </w:p>
    <w:bookmarkEnd w:id="1021"/>
    <w:bookmarkStart w:name="z1046" w:id="1022"/>
    <w:p>
      <w:pPr>
        <w:spacing w:after="0"/>
        <w:ind w:left="0"/>
        <w:jc w:val="both"/>
      </w:pPr>
      <w:r>
        <w:rPr>
          <w:rFonts w:ascii="Times New Roman"/>
          <w:b w:val="false"/>
          <w:i w:val="false"/>
          <w:color w:val="000000"/>
          <w:sz w:val="28"/>
        </w:rPr>
        <w:t>
      Киім-кешектің (жейдеден басқа) сол жақ жеңіндегі жеңдегі белгі (МКҚ-дан және ҰҚК Авиация қызметінен басқа) қалқан пішінінде болады (137-сурет).</w:t>
      </w:r>
    </w:p>
    <w:bookmarkEnd w:id="1022"/>
    <w:bookmarkStart w:name="z1047" w:id="1023"/>
    <w:p>
      <w:pPr>
        <w:spacing w:after="0"/>
        <w:ind w:left="0"/>
        <w:jc w:val="both"/>
      </w:pPr>
      <w:r>
        <w:rPr>
          <w:rFonts w:ascii="Times New Roman"/>
          <w:b w:val="false"/>
          <w:i w:val="false"/>
          <w:color w:val="000000"/>
          <w:sz w:val="28"/>
        </w:rPr>
        <w:t>
      Жеңдегі белгінің өлшемі: биіктігі бойынша – 90 миллиметр, ені бойынша – 75 миллиметр. Салтанатты және күнделікті киім нысанында жеңдегі белгі негізінің түсі киім нысанының түсімен бірдей болады, әскери-тергеу органы әскери қызметшісінің сұр түсті салтанатты мундирінде – сұр түсті, қара жусан түстес салтанатты мундиріне – сары түсті болады. Жеңдегі белгі жиегінің түсі, ондағы жазу мен сурет – алтын түстес. Далалық киім нысаны үшін жеңдегі белгі негізінің түсі киім-кешектің түсіне сәйкес келеді, жеңдегі белгі жиегінің түсі, ондағы жазу мен сурет – қара түсті.</w:t>
      </w:r>
    </w:p>
    <w:bookmarkEnd w:id="1023"/>
    <w:bookmarkStart w:name="z1048" w:id="1024"/>
    <w:p>
      <w:pPr>
        <w:spacing w:after="0"/>
        <w:ind w:left="0"/>
        <w:jc w:val="both"/>
      </w:pPr>
      <w:r>
        <w:rPr>
          <w:rFonts w:ascii="Times New Roman"/>
          <w:b w:val="false"/>
          <w:i w:val="false"/>
          <w:color w:val="000000"/>
          <w:sz w:val="28"/>
        </w:rPr>
        <w:t>
      МКҚ-ның жеңдегі белгісі биіктігі 100 миллиметр және ені 90 миллиметр сопақша пішінді болады.</w:t>
      </w:r>
    </w:p>
    <w:bookmarkEnd w:id="1024"/>
    <w:bookmarkStart w:name="z1049" w:id="1025"/>
    <w:p>
      <w:pPr>
        <w:spacing w:after="0"/>
        <w:ind w:left="0"/>
        <w:jc w:val="both"/>
      </w:pPr>
      <w:r>
        <w:rPr>
          <w:rFonts w:ascii="Times New Roman"/>
          <w:b w:val="false"/>
          <w:i w:val="false"/>
          <w:color w:val="000000"/>
          <w:sz w:val="28"/>
        </w:rPr>
        <w:t>
      ҰҚК Авиация қызметінің жеңдегі белгісі диаметрі 70 миллиметр шеңбер болады.</w:t>
      </w:r>
    </w:p>
    <w:bookmarkEnd w:id="1025"/>
    <w:bookmarkStart w:name="z1050" w:id="1026"/>
    <w:p>
      <w:pPr>
        <w:spacing w:after="0"/>
        <w:ind w:left="0"/>
        <w:jc w:val="both"/>
      </w:pPr>
      <w:r>
        <w:rPr>
          <w:rFonts w:ascii="Times New Roman"/>
          <w:b w:val="false"/>
          <w:i w:val="false"/>
          <w:color w:val="000000"/>
          <w:sz w:val="28"/>
        </w:rPr>
        <w:t>
      Жеңдегі белгінің бейнесі:</w:t>
      </w:r>
    </w:p>
    <w:bookmarkEnd w:id="1026"/>
    <w:bookmarkStart w:name="z1051" w:id="1027"/>
    <w:p>
      <w:pPr>
        <w:spacing w:after="0"/>
        <w:ind w:left="0"/>
        <w:jc w:val="both"/>
      </w:pPr>
      <w:r>
        <w:rPr>
          <w:rFonts w:ascii="Times New Roman"/>
          <w:b w:val="false"/>
          <w:i w:val="false"/>
          <w:color w:val="000000"/>
          <w:sz w:val="28"/>
        </w:rPr>
        <w:t>
      1) Жоғарғы Бас қолбасшыда – қызыл түсті жұлдыз, жұлдыздың ортасында Қазақстан Республикасы картасының аясында алтын түстес күн және оның астында қалықтап ұшқан қыран (ҚК эмблемасы), жеңдегі белгінің жоғарғы бөлігінде "ҚАЗАҚСТАН" деген жазу;</w:t>
      </w:r>
    </w:p>
    <w:bookmarkEnd w:id="1027"/>
    <w:bookmarkStart w:name="z1052" w:id="1028"/>
    <w:p>
      <w:pPr>
        <w:spacing w:after="0"/>
        <w:ind w:left="0"/>
        <w:jc w:val="both"/>
      </w:pPr>
      <w:r>
        <w:rPr>
          <w:rFonts w:ascii="Times New Roman"/>
          <w:b w:val="false"/>
          <w:i w:val="false"/>
          <w:color w:val="000000"/>
          <w:sz w:val="28"/>
        </w:rPr>
        <w:t>
      2) ҚК әскери қызметшісінде – қызыл түсті жұлдыз, жұлдыздың ортасында алтын түстес күн және оның астында қалықтап ұшқан қыран (ҚК эмблемасы), жоғарғы бөлігінде – "ҚАЗАҚСТАН", төменгі бөлігінде "ҚАРУЛЫ КҮШТЕР" деген жазу, жұлдызша мен айшықталған бидай масағы;</w:t>
      </w:r>
    </w:p>
    <w:bookmarkEnd w:id="1028"/>
    <w:bookmarkStart w:name="z1053" w:id="1029"/>
    <w:p>
      <w:pPr>
        <w:spacing w:after="0"/>
        <w:ind w:left="0"/>
        <w:jc w:val="both"/>
      </w:pPr>
      <w:r>
        <w:rPr>
          <w:rFonts w:ascii="Times New Roman"/>
          <w:b w:val="false"/>
          <w:i w:val="false"/>
          <w:color w:val="000000"/>
          <w:sz w:val="28"/>
        </w:rPr>
        <w:t>
      3) МКҚ-ның протоколдық іс-шараға қатысатын әскери қызметшісінде – жоғарыда екі жағында бүйірлік ойығы бар, биіктігі 100 миллиметр және ені 90 миллиметр сопақша пішінді қалқанды білдіреді, қалқанның ортасында алтын (сары) көмкермесі бар ашық көк түсті контурлы жеті бұрышты жұлдыздың бейнесі орналасады, оның ақ түсті (күміс түстес) негізінің ортасында алтын түстес көмкермесі бар көгілдір түсті бес бұрышты жұлдыз орналасады. Бес бұрышты жұлдыздың ортасында алтын түстес күн және оның астында қалықтап ұшқан қыран бейнеленген. Жеті бұрышты жұлдыздың астында – лавр бұтағы, үстінде ұлттық ою-өрнек бейнеленген. Төменде қалқанның ішкі жиегі бойында ұшы үшбұрыш болып кесілген алтын түстес (сары түсті) көмкермесі бар көгілдір түсті лента бар, лентаға "ҚАЗАҚСТАН РЕСПУБЛИКАСЫ" деген жазу түсірілген. Қалқан жиегінің жоғарғы бөлігінде он бір дөңгелекті тойтарма болады. Жиектің төменгі бөлігіне "МЕМЛЕКЕТТІК КҮЗЕТ ҚЫЗМЕТІ" деген жазу түсірілген. Жеңдегі белгінің негізі – ашық көгілдір түсті, жазу мен кескін кестелеп тігілген;</w:t>
      </w:r>
    </w:p>
    <w:bookmarkEnd w:id="1029"/>
    <w:bookmarkStart w:name="z1054" w:id="1030"/>
    <w:p>
      <w:pPr>
        <w:spacing w:after="0"/>
        <w:ind w:left="0"/>
        <w:jc w:val="both"/>
      </w:pPr>
      <w:r>
        <w:rPr>
          <w:rFonts w:ascii="Times New Roman"/>
          <w:b w:val="false"/>
          <w:i w:val="false"/>
          <w:color w:val="000000"/>
          <w:sz w:val="28"/>
        </w:rPr>
        <w:t>
      4) әскери прокуратура органының әскери қызметшісінде – сегіз бұрышты жұлдыз, оның ортасында Қазақстан Республикасы Мемлекеттік Елтаңбасының бейнесі, жоғарғы бөлігінде – "ҚАЗАҚСТАН", төменгі бөлігінде "ӘСКЕРИ ПРОКУРАТУРАСЫ" деген жазу болады;</w:t>
      </w:r>
    </w:p>
    <w:bookmarkEnd w:id="1030"/>
    <w:bookmarkStart w:name="z1055" w:id="1031"/>
    <w:p>
      <w:pPr>
        <w:spacing w:after="0"/>
        <w:ind w:left="0"/>
        <w:jc w:val="both"/>
      </w:pPr>
      <w:r>
        <w:rPr>
          <w:rFonts w:ascii="Times New Roman"/>
          <w:b w:val="false"/>
          <w:i w:val="false"/>
          <w:color w:val="000000"/>
          <w:sz w:val="28"/>
        </w:rPr>
        <w:t>
      5) ҰҚК әскери полициясы, әскери қарсы барлау органы мен Шекара академиясының әскери қызметшісінде – ішінде орталық негізі ашық көгілдір (көгілдір) түсті және сыртқы шеңбері алтын түстес (сары түсті) жиекпен жиектелген ашық көк (көк) түсті дөңгелек қалқанның бейнесі бар. Ашық көк (көк) түсті қалқанның сыртқы шеңберін бойлап мемлекеттік тілде: жоғарғы бөлігінде – "ҚАЗАҚСТАН РЕСПУБЛИКАСЫ", төменгі бөлігінде "ҰЛТТЫҚ ҚАУІПСІЗДІК КОМИТЕТІ" деген жазу түсірілген. Жазулар күміс (ақ) түспен жазылған. Қалқанның ортасында ашық көгілдір (көгілдір) түсті негізде жеті доғал сәулесі бар алтын түстес (сары түсті) негізде күрең қызыл (қошқыл қызыл) түсті айшықталған жеті бұрышты жұлдыз болады. Лағыл түсті жұлдыздың ортасында – шағын қалқан. Ашық көк (көк) түсті қалқанның алтын түстес (сары түсті) жиекпен жиектелген шеңберін бойлап мемлекеттік тілде: "НАМЫС. АЙБЫН. ОТАН" деген ұран болады. Жазу күміс (ақ) түспен жазылған. Қалқанның ортасында ашық көгілдір (көгілдір) түсті негізде алтын түстес (сары түсті) киіз үй сүйегінің күмбезі – "шаңырақтың" айшықталған бейнесі бар;</w:t>
      </w:r>
    </w:p>
    <w:bookmarkEnd w:id="1031"/>
    <w:bookmarkStart w:name="z1056" w:id="1032"/>
    <w:p>
      <w:pPr>
        <w:spacing w:after="0"/>
        <w:ind w:left="0"/>
        <w:jc w:val="both"/>
      </w:pPr>
      <w:r>
        <w:rPr>
          <w:rFonts w:ascii="Times New Roman"/>
          <w:b w:val="false"/>
          <w:i w:val="false"/>
          <w:color w:val="000000"/>
          <w:sz w:val="28"/>
        </w:rPr>
        <w:t>
      6) ҰҚК Авиация қызметінің әскери қызметшісінде – алтын түстес жиекпен жиектелген, қара көк түсті негізі бар, диаметрі 70 миллиметр дөңгелек қалқанның бейнесі болады. Қалқанның сыртқы шеңберін бойлап: жоғарғы бөлігінде – "ҚАЗАҚСТАН РЕСПУБЛИКАСЫ", төменгі бөлігінде "ҰЛТТЫҚ ҚАУІПСІЗДІК КОМИТЕТІ" деген жазу түсірілген. Жазулар алтын (күміс) түспен жазылған. Қалқанның ортасында жеті сәулесі бар алтын түстес негізде қара көк (ашық көк) түсті айшықталған жеті бұрышты жұлдыз орналасқан. Жұлдыздың ортасында қара көк түсті шағын қалқан болады. Қалқанның алтын түстес жиекпен жиектелген шеңберін бойлап алтын (күміс) түспен "НАМЫС. АЙБЫН. ОТАН" деген жазу жазылған. Қалқанның ортасында қара көк (ашық көк) түсті негізде алтын түстес киіз үй сүйегінің күмбезі – шаңырақтың айшықталған бейнесі бар;</w:t>
      </w:r>
    </w:p>
    <w:bookmarkEnd w:id="1032"/>
    <w:bookmarkStart w:name="z1057" w:id="1033"/>
    <w:p>
      <w:pPr>
        <w:spacing w:after="0"/>
        <w:ind w:left="0"/>
        <w:jc w:val="both"/>
      </w:pPr>
      <w:r>
        <w:rPr>
          <w:rFonts w:ascii="Times New Roman"/>
          <w:b w:val="false"/>
          <w:i w:val="false"/>
          <w:color w:val="000000"/>
          <w:sz w:val="28"/>
        </w:rPr>
        <w:t>
      7) ҰҚК ШҚ әскери қызметшісінде – ішінде қызыл түспен көмкерілген ашық жасыл-жасыл түсті орталық негізі және ашық көк-көк түсті шеңбері бар үлкен дөңгелек қалқанның бейнесі болады. Қалқанның орталық бөлігінде күміс түстес жебе ұштығынан жеті бұрышты жұлдыз орналасқан. Жұлдыздың бетінде шеңбері ашық көк-көк түсті және ортасы көкшіл-көгілдір түсті шағын қалқан болады. Шағын қалқанның ортасы киіз үй сүйегінің күмбезін – шаңырақты білдіреді. Үлкен қалқанның шеңберін бойлап: жоғарғы бөлігінде – "ҚАЗАҚСТАН РЕСПУБЛИКАСЫ", төменгі бөлігінде "ҰЛТТЫҚ ҚАУІПСІЗДІК КОМИТЕТІНІҢ ШЕКАРА ҚЫЗМЕТІ" деген жазу түсірілген. Шағын қалқанның шеңберін бойлап: "БІЗ – ОТАННЫҢ БЕРІК ҚАЛҚАНЫ" деген жазу түсірілген. Жазулар мемлекеттік тілде ақ түспен жазылған;</w:t>
      </w:r>
    </w:p>
    <w:bookmarkEnd w:id="1033"/>
    <w:bookmarkStart w:name="z1058" w:id="1034"/>
    <w:p>
      <w:pPr>
        <w:spacing w:after="0"/>
        <w:ind w:left="0"/>
        <w:jc w:val="both"/>
      </w:pPr>
      <w:r>
        <w:rPr>
          <w:rFonts w:ascii="Times New Roman"/>
          <w:b w:val="false"/>
          <w:i w:val="false"/>
          <w:color w:val="000000"/>
          <w:sz w:val="28"/>
        </w:rPr>
        <w:t>
      8) әскери-тергеу органының әскери қызметшісінде – ортаңғы бөлігінде негізі көгілдір түсті, диаметрі 45 миллиметр шеңбер орналасқан. Шеңбердің сыртқы шетін бойлап ені 2 миллиметр қызыл түсті жиектеме жасалған, ішкі шетін бойлап ені 2 миллиметр алтын түстес жиектеме жасалған. Шеңбердің ортасында қоңыр түсті кескінді қалқанның, оның артында коңыр түсті жиектемесі бар алтын түстес екі қылыштың бейнесі бар, алтын түстес кескінді шағын қалқанның ортасында негізі көгілдір түсті шеңбер орналасқан, шеңбердің сыртқы шетін бойлап ені 1 миллиметр қоңыр түсті 3 жиектеме жасалған, оның ішінде – шаңырақтың бейнесі, жоғарғы бөлігінде – алтын түстес бес бұрышты жұлдыз, төменгі бөлігінде алтын түстес лавр бұтағы бар, шевронның жоғарғы бөлігінде – әріптің биіктігі 6 миллиметр алтын түстес "ҚАЗАҚСТАН", төменгі бөлігінде шеңбердің периметрін бойлап алтын түстес "ӘСКЕРИ-ТЕРГЕУ ОРГАНЫ" деген жазу жазылған, әріптердің биіктігі – 4 миллиметр, жазудың астында алтын түстес ұлттық ою-өрнек элементі орналасқан. Шевронның сыртқы шетін бойлап ені 3 миллиметр қызыл түсті жиек, ішкі периметрін бойлап ені 3 миллиметр алтын түстес ширатылған лента түрінде жиектеме жасалған;</w:t>
      </w:r>
    </w:p>
    <w:bookmarkEnd w:id="1034"/>
    <w:bookmarkStart w:name="z1059" w:id="1035"/>
    <w:p>
      <w:pPr>
        <w:spacing w:after="0"/>
        <w:ind w:left="0"/>
        <w:jc w:val="both"/>
      </w:pPr>
      <w:r>
        <w:rPr>
          <w:rFonts w:ascii="Times New Roman"/>
          <w:b w:val="false"/>
          <w:i w:val="false"/>
          <w:color w:val="000000"/>
          <w:sz w:val="28"/>
        </w:rPr>
        <w:t>
      9) ТЖМ әскери қызметшісінде – қызыл түсті жиектеме, оның орталық негізі алтын түстес айшықталған бидай масағымен жиектелген. Айшықталған бидай масағы үстіңгі және астыңғы жағынан алтын түстес нүктелермен бөлінген. Қалқанның ортасында екі шартты параллель сызық оранған көгілдір түсті сопақша пішіндегі жер шары және ақ түсті меридиан, оның ортасында ішіне көк үшбұрыш салынған ақ түсті "жел бағыты" бар қызғылт сары шеңбер болады. Жер шарының астында қалықтап ұшқан қыранның кескінді бейнесі орналасқан. Оның жоғарғы бөлігінде – "ҚАЗАҚСТАН", төменгі бөлігінде "ТЖМ" деген жазу түсірілген. Жазу мен қалықтап ұшқан қыранның кескінді бейнесі – алтын түстес;</w:t>
      </w:r>
    </w:p>
    <w:bookmarkEnd w:id="1035"/>
    <w:bookmarkStart w:name="z1060" w:id="1036"/>
    <w:p>
      <w:pPr>
        <w:spacing w:after="0"/>
        <w:ind w:left="0"/>
        <w:jc w:val="both"/>
      </w:pPr>
      <w:r>
        <w:rPr>
          <w:rFonts w:ascii="Times New Roman"/>
          <w:b w:val="false"/>
          <w:i w:val="false"/>
          <w:color w:val="000000"/>
          <w:sz w:val="28"/>
        </w:rPr>
        <w:t>
      10) ҰҰ әскери қызметшісінде – жеңдегі белгінің ортасында 32 сәулесі бар күн және оның астында ашық көгілдір түсті ту матасына салынған алтын-сары түсті қалықтап ұшқан қыранның кескінді бейнесі орналасқан. Жоғарғы бөлігіне – "ҚАЗАҚСТАН", төменгі бөлігіне "ҰЛТТЫҚ ҰЛАН" деген жазу түсірілген. Жазудың түсі, 32 сәулесі бар күн, жеңдегі белгінің жиегі мен қалықтап ұшқан қыранның кескінді бейнесі – алтын-сары түсті.</w:t>
      </w:r>
    </w:p>
    <w:bookmarkEnd w:id="1036"/>
    <w:bookmarkStart w:name="z1061" w:id="1037"/>
    <w:p>
      <w:pPr>
        <w:spacing w:after="0"/>
        <w:ind w:left="0"/>
        <w:jc w:val="both"/>
      </w:pPr>
      <w:r>
        <w:rPr>
          <w:rFonts w:ascii="Times New Roman"/>
          <w:b w:val="false"/>
          <w:i w:val="false"/>
          <w:color w:val="000000"/>
          <w:sz w:val="28"/>
        </w:rPr>
        <w:t>
      73. Киім-кешектің (жейдеден басқа) оң жеңіне жапсыра тігілетін жеңдегі белгі (138-сурет):</w:t>
      </w:r>
    </w:p>
    <w:bookmarkEnd w:id="1037"/>
    <w:bookmarkStart w:name="z1062" w:id="1038"/>
    <w:p>
      <w:pPr>
        <w:spacing w:after="0"/>
        <w:ind w:left="0"/>
        <w:jc w:val="both"/>
      </w:pPr>
      <w:r>
        <w:rPr>
          <w:rFonts w:ascii="Times New Roman"/>
          <w:b w:val="false"/>
          <w:i w:val="false"/>
          <w:color w:val="000000"/>
          <w:sz w:val="28"/>
        </w:rPr>
        <w:t>
      1) Жоғарғы Бас қолбасшыда – диаметрі 81 миллиметр шеңбер, оның ішінде Қазақстан Республикасының Мемлекеттік Елтаңбасы бейнеленген. Шеңбердің жоғарғы бөлігіне "ЖОҒАРҒЫ БАС ҚОЛБАСШЫ" деген жазу түсірілген. Шеңбер алтындатылған зер жіппен жиектелген. Жеңдегі белгі жиегінің түсі, ондағы жазу мен бейне алтын түстес;</w:t>
      </w:r>
    </w:p>
    <w:bookmarkEnd w:id="1038"/>
    <w:bookmarkStart w:name="z1063" w:id="1039"/>
    <w:p>
      <w:pPr>
        <w:spacing w:after="0"/>
        <w:ind w:left="0"/>
        <w:jc w:val="both"/>
      </w:pPr>
      <w:r>
        <w:rPr>
          <w:rFonts w:ascii="Times New Roman"/>
          <w:b w:val="false"/>
          <w:i w:val="false"/>
          <w:color w:val="000000"/>
          <w:sz w:val="28"/>
        </w:rPr>
        <w:t>
      2) Қорғаныс министрінде – диаметрі 81 миллиметр шеңбер, оның ішінде қанатты барыста ұшып бара жатқан алтын жауынгер бейнеленген. Шеңбер алтындатылған зер жіппен жиектелген. Жеңдегі белгі жиегінің түсі, ондағы жазу мен бейне алтын түстес;</w:t>
      </w:r>
    </w:p>
    <w:bookmarkEnd w:id="1039"/>
    <w:bookmarkStart w:name="z1064" w:id="1040"/>
    <w:p>
      <w:pPr>
        <w:spacing w:after="0"/>
        <w:ind w:left="0"/>
        <w:jc w:val="both"/>
      </w:pPr>
      <w:r>
        <w:rPr>
          <w:rFonts w:ascii="Times New Roman"/>
          <w:b w:val="false"/>
          <w:i w:val="false"/>
          <w:color w:val="000000"/>
          <w:sz w:val="28"/>
        </w:rPr>
        <w:t>
      3) Қорғаныс министрінің бірінші орынбасары – ҚК Бас штабының бастығында – диаметрі 81 миллиметр шеңбер, оның ішінде қанатты барыс және ҚК эмблемасы (қызыл түсті бес бұрышты жұлдыз, алтын түстес күн, оның астында алтын түстес қалықтап ұшқан қыран) бейнеленген. Шеңбер алтындатылған зер жіппен жиектелген. Жеңдегі белгі жиегінің түсі, ондағы жазу мен бейне алтын түстес.</w:t>
      </w:r>
    </w:p>
    <w:bookmarkEnd w:id="1040"/>
    <w:bookmarkStart w:name="z1065" w:id="1041"/>
    <w:p>
      <w:pPr>
        <w:spacing w:after="0"/>
        <w:ind w:left="0"/>
        <w:jc w:val="both"/>
      </w:pPr>
      <w:r>
        <w:rPr>
          <w:rFonts w:ascii="Times New Roman"/>
          <w:b w:val="false"/>
          <w:i w:val="false"/>
          <w:color w:val="000000"/>
          <w:sz w:val="28"/>
        </w:rPr>
        <w:t>
      74. ҚК ӘТК-нің корабльдік әскери атағы бар адмирал мен офицердің әскери атағы бойынша жеңдегі айырым белгісі – алтын түстес оқа (139-сурет).</w:t>
      </w:r>
    </w:p>
    <w:bookmarkEnd w:id="1041"/>
    <w:bookmarkStart w:name="z1066" w:id="1042"/>
    <w:p>
      <w:pPr>
        <w:spacing w:after="0"/>
        <w:ind w:left="0"/>
        <w:jc w:val="both"/>
      </w:pPr>
      <w:r>
        <w:rPr>
          <w:rFonts w:ascii="Times New Roman"/>
          <w:b w:val="false"/>
          <w:i w:val="false"/>
          <w:color w:val="000000"/>
          <w:sz w:val="28"/>
        </w:rPr>
        <w:t>
      Берілген әскери атағына сәйкес:</w:t>
      </w:r>
    </w:p>
    <w:bookmarkEnd w:id="1042"/>
    <w:bookmarkStart w:name="z1067" w:id="1043"/>
    <w:p>
      <w:pPr>
        <w:spacing w:after="0"/>
        <w:ind w:left="0"/>
        <w:jc w:val="both"/>
      </w:pPr>
      <w:r>
        <w:rPr>
          <w:rFonts w:ascii="Times New Roman"/>
          <w:b w:val="false"/>
          <w:i w:val="false"/>
          <w:color w:val="000000"/>
          <w:sz w:val="28"/>
        </w:rPr>
        <w:t>
      1) адмиралда – бір жалпақ және одан жоғары үш орташа;</w:t>
      </w:r>
    </w:p>
    <w:bookmarkEnd w:id="1043"/>
    <w:bookmarkStart w:name="z1068" w:id="1044"/>
    <w:p>
      <w:pPr>
        <w:spacing w:after="0"/>
        <w:ind w:left="0"/>
        <w:jc w:val="both"/>
      </w:pPr>
      <w:r>
        <w:rPr>
          <w:rFonts w:ascii="Times New Roman"/>
          <w:b w:val="false"/>
          <w:i w:val="false"/>
          <w:color w:val="000000"/>
          <w:sz w:val="28"/>
        </w:rPr>
        <w:t>
      2) вице-адмиралда – бір жалпақ және одан жоғары екі орташа;</w:t>
      </w:r>
    </w:p>
    <w:bookmarkEnd w:id="1044"/>
    <w:bookmarkStart w:name="z1069" w:id="1045"/>
    <w:p>
      <w:pPr>
        <w:spacing w:after="0"/>
        <w:ind w:left="0"/>
        <w:jc w:val="both"/>
      </w:pPr>
      <w:r>
        <w:rPr>
          <w:rFonts w:ascii="Times New Roman"/>
          <w:b w:val="false"/>
          <w:i w:val="false"/>
          <w:color w:val="000000"/>
          <w:sz w:val="28"/>
        </w:rPr>
        <w:t>
      3) контр-адмиралда – бір жалпақ және одан жоғары бір орташа;</w:t>
      </w:r>
    </w:p>
    <w:bookmarkEnd w:id="1045"/>
    <w:bookmarkStart w:name="z1070" w:id="1046"/>
    <w:p>
      <w:pPr>
        <w:spacing w:after="0"/>
        <w:ind w:left="0"/>
        <w:jc w:val="both"/>
      </w:pPr>
      <w:r>
        <w:rPr>
          <w:rFonts w:ascii="Times New Roman"/>
          <w:b w:val="false"/>
          <w:i w:val="false"/>
          <w:color w:val="000000"/>
          <w:sz w:val="28"/>
        </w:rPr>
        <w:t>
      4) бірінші дәрежелі капитанда – бір жалпақ;</w:t>
      </w:r>
    </w:p>
    <w:bookmarkEnd w:id="1046"/>
    <w:bookmarkStart w:name="z1071" w:id="1047"/>
    <w:p>
      <w:pPr>
        <w:spacing w:after="0"/>
        <w:ind w:left="0"/>
        <w:jc w:val="both"/>
      </w:pPr>
      <w:r>
        <w:rPr>
          <w:rFonts w:ascii="Times New Roman"/>
          <w:b w:val="false"/>
          <w:i w:val="false"/>
          <w:color w:val="000000"/>
          <w:sz w:val="28"/>
        </w:rPr>
        <w:t>
      5) екінші дәрежелі капитанда – төрт орташа;</w:t>
      </w:r>
    </w:p>
    <w:bookmarkEnd w:id="1047"/>
    <w:bookmarkStart w:name="z1072" w:id="1048"/>
    <w:p>
      <w:pPr>
        <w:spacing w:after="0"/>
        <w:ind w:left="0"/>
        <w:jc w:val="both"/>
      </w:pPr>
      <w:r>
        <w:rPr>
          <w:rFonts w:ascii="Times New Roman"/>
          <w:b w:val="false"/>
          <w:i w:val="false"/>
          <w:color w:val="000000"/>
          <w:sz w:val="28"/>
        </w:rPr>
        <w:t>
      6) үшінші дәрежелі капитанда – үш орташа;</w:t>
      </w:r>
    </w:p>
    <w:bookmarkEnd w:id="1048"/>
    <w:bookmarkStart w:name="z1073" w:id="1049"/>
    <w:p>
      <w:pPr>
        <w:spacing w:after="0"/>
        <w:ind w:left="0"/>
        <w:jc w:val="both"/>
      </w:pPr>
      <w:r>
        <w:rPr>
          <w:rFonts w:ascii="Times New Roman"/>
          <w:b w:val="false"/>
          <w:i w:val="false"/>
          <w:color w:val="000000"/>
          <w:sz w:val="28"/>
        </w:rPr>
        <w:t>
      7) капитан-лейтенантта – екі орташа және одан жоғары бір жіңішке;</w:t>
      </w:r>
    </w:p>
    <w:bookmarkEnd w:id="1049"/>
    <w:bookmarkStart w:name="z1074" w:id="1050"/>
    <w:p>
      <w:pPr>
        <w:spacing w:after="0"/>
        <w:ind w:left="0"/>
        <w:jc w:val="both"/>
      </w:pPr>
      <w:r>
        <w:rPr>
          <w:rFonts w:ascii="Times New Roman"/>
          <w:b w:val="false"/>
          <w:i w:val="false"/>
          <w:color w:val="000000"/>
          <w:sz w:val="28"/>
        </w:rPr>
        <w:t>
      8) аға лейтенантта – екі орташа;</w:t>
      </w:r>
    </w:p>
    <w:bookmarkEnd w:id="1050"/>
    <w:bookmarkStart w:name="z1075" w:id="1051"/>
    <w:p>
      <w:pPr>
        <w:spacing w:after="0"/>
        <w:ind w:left="0"/>
        <w:jc w:val="both"/>
      </w:pPr>
      <w:r>
        <w:rPr>
          <w:rFonts w:ascii="Times New Roman"/>
          <w:b w:val="false"/>
          <w:i w:val="false"/>
          <w:color w:val="000000"/>
          <w:sz w:val="28"/>
        </w:rPr>
        <w:t>
      9) лейтенантта – бір орташа және одан жоғары бір жіңішке оқа болады.</w:t>
      </w:r>
    </w:p>
    <w:bookmarkEnd w:id="1051"/>
    <w:bookmarkStart w:name="z1076" w:id="1052"/>
    <w:p>
      <w:pPr>
        <w:spacing w:after="0"/>
        <w:ind w:left="0"/>
        <w:jc w:val="both"/>
      </w:pPr>
      <w:r>
        <w:rPr>
          <w:rFonts w:ascii="Times New Roman"/>
          <w:b w:val="false"/>
          <w:i w:val="false"/>
          <w:color w:val="000000"/>
          <w:sz w:val="28"/>
        </w:rPr>
        <w:t>
      Оқа келісімшарт бойынша әскери қызмет өткеретін әскери қызметші мен әскерге шақыру бойынша офицер (әскери қызметші әйелден басқа) тужуркасының екі жеңіне төменгі шетіне параллель: салтанатты және күнделікті тужуркада тігістен тігіске дейін жапсыра тігіледі.</w:t>
      </w:r>
    </w:p>
    <w:bookmarkEnd w:id="1052"/>
    <w:bookmarkStart w:name="z1077" w:id="1053"/>
    <w:p>
      <w:pPr>
        <w:spacing w:after="0"/>
        <w:ind w:left="0"/>
        <w:jc w:val="both"/>
      </w:pPr>
      <w:r>
        <w:rPr>
          <w:rFonts w:ascii="Times New Roman"/>
          <w:b w:val="false"/>
          <w:i w:val="false"/>
          <w:color w:val="000000"/>
          <w:sz w:val="28"/>
        </w:rPr>
        <w:t>
      Оқалардың арасы – 5 миллиметр.</w:t>
      </w:r>
    </w:p>
    <w:bookmarkEnd w:id="1053"/>
    <w:bookmarkStart w:name="z1078" w:id="1054"/>
    <w:p>
      <w:pPr>
        <w:spacing w:after="0"/>
        <w:ind w:left="0"/>
        <w:jc w:val="both"/>
      </w:pPr>
      <w:r>
        <w:rPr>
          <w:rFonts w:ascii="Times New Roman"/>
          <w:b w:val="false"/>
          <w:i w:val="false"/>
          <w:color w:val="000000"/>
          <w:sz w:val="28"/>
        </w:rPr>
        <w:t>
      Оқалардың үстіне алтын түстес бес бұрышты жұлдыз жапсыра тігіледі: адмиралда – ортасында алтын түстес зәкір бейнеленген жұлдыздың контуры, ал қалған офицерлерде тұтас жұлдыз болады.</w:t>
      </w:r>
    </w:p>
    <w:bookmarkEnd w:id="1054"/>
    <w:bookmarkStart w:name="z1079" w:id="1055"/>
    <w:p>
      <w:pPr>
        <w:spacing w:after="0"/>
        <w:ind w:left="0"/>
        <w:jc w:val="both"/>
      </w:pPr>
      <w:r>
        <w:rPr>
          <w:rFonts w:ascii="Times New Roman"/>
          <w:b w:val="false"/>
          <w:i w:val="false"/>
          <w:color w:val="000000"/>
          <w:sz w:val="28"/>
        </w:rPr>
        <w:t>
      Оқаның жоғарғы шетінен жұлдыздың ортасына дейінгі аралық 30 миллиметр, адмиралда – 45 миллиметр.</w:t>
      </w:r>
    </w:p>
    <w:bookmarkEnd w:id="1055"/>
    <w:bookmarkStart w:name="z1080" w:id="1056"/>
    <w:p>
      <w:pPr>
        <w:spacing w:after="0"/>
        <w:ind w:left="0"/>
        <w:jc w:val="both"/>
      </w:pPr>
      <w:r>
        <w:rPr>
          <w:rFonts w:ascii="Times New Roman"/>
          <w:b w:val="false"/>
          <w:i w:val="false"/>
          <w:color w:val="000000"/>
          <w:sz w:val="28"/>
        </w:rPr>
        <w:t>
      Офицердің корабльдік әскери атағы бойынша жеңдегі айырым белгісінің өлшемі:</w:t>
      </w:r>
    </w:p>
    <w:bookmarkEnd w:id="1056"/>
    <w:bookmarkStart w:name="z1081" w:id="1057"/>
    <w:p>
      <w:pPr>
        <w:spacing w:after="0"/>
        <w:ind w:left="0"/>
        <w:jc w:val="both"/>
      </w:pPr>
      <w:r>
        <w:rPr>
          <w:rFonts w:ascii="Times New Roman"/>
          <w:b w:val="false"/>
          <w:i w:val="false"/>
          <w:color w:val="000000"/>
          <w:sz w:val="28"/>
        </w:rPr>
        <w:t>
      1) жоғары офицер құрамында жұлдыздың диаметрі – 50 миллиметр;</w:t>
      </w:r>
    </w:p>
    <w:bookmarkEnd w:id="1057"/>
    <w:bookmarkStart w:name="z1082" w:id="1058"/>
    <w:p>
      <w:pPr>
        <w:spacing w:after="0"/>
        <w:ind w:left="0"/>
        <w:jc w:val="both"/>
      </w:pPr>
      <w:r>
        <w:rPr>
          <w:rFonts w:ascii="Times New Roman"/>
          <w:b w:val="false"/>
          <w:i w:val="false"/>
          <w:color w:val="000000"/>
          <w:sz w:val="28"/>
        </w:rPr>
        <w:t>
      2) аға және кіші офицер құрамында жұлдыздың диаметрі – 30 миллиметр;</w:t>
      </w:r>
    </w:p>
    <w:bookmarkEnd w:id="1058"/>
    <w:bookmarkStart w:name="z1083" w:id="1059"/>
    <w:p>
      <w:pPr>
        <w:spacing w:after="0"/>
        <w:ind w:left="0"/>
        <w:jc w:val="both"/>
      </w:pPr>
      <w:r>
        <w:rPr>
          <w:rFonts w:ascii="Times New Roman"/>
          <w:b w:val="false"/>
          <w:i w:val="false"/>
          <w:color w:val="000000"/>
          <w:sz w:val="28"/>
        </w:rPr>
        <w:t>
      3) жалпақ оқаның ені – 30 миллиметр;</w:t>
      </w:r>
    </w:p>
    <w:bookmarkEnd w:id="1059"/>
    <w:bookmarkStart w:name="z1084" w:id="1060"/>
    <w:p>
      <w:pPr>
        <w:spacing w:after="0"/>
        <w:ind w:left="0"/>
        <w:jc w:val="both"/>
      </w:pPr>
      <w:r>
        <w:rPr>
          <w:rFonts w:ascii="Times New Roman"/>
          <w:b w:val="false"/>
          <w:i w:val="false"/>
          <w:color w:val="000000"/>
          <w:sz w:val="28"/>
        </w:rPr>
        <w:t>
      4) орташа оқаның ені – 13 миллиметр;</w:t>
      </w:r>
    </w:p>
    <w:bookmarkEnd w:id="1060"/>
    <w:bookmarkStart w:name="z1085" w:id="1061"/>
    <w:p>
      <w:pPr>
        <w:spacing w:after="0"/>
        <w:ind w:left="0"/>
        <w:jc w:val="both"/>
      </w:pPr>
      <w:r>
        <w:rPr>
          <w:rFonts w:ascii="Times New Roman"/>
          <w:b w:val="false"/>
          <w:i w:val="false"/>
          <w:color w:val="000000"/>
          <w:sz w:val="28"/>
        </w:rPr>
        <w:t>
      5) жіңішке оқаның ені – 6 миллиметр болады.</w:t>
      </w:r>
    </w:p>
    <w:bookmarkEnd w:id="1061"/>
    <w:bookmarkStart w:name="z1086" w:id="1062"/>
    <w:p>
      <w:pPr>
        <w:spacing w:after="0"/>
        <w:ind w:left="0"/>
        <w:jc w:val="both"/>
      </w:pPr>
      <w:r>
        <w:rPr>
          <w:rFonts w:ascii="Times New Roman"/>
          <w:b w:val="false"/>
          <w:i w:val="false"/>
          <w:color w:val="000000"/>
          <w:sz w:val="28"/>
        </w:rPr>
        <w:t>
      75. Әскери (арнаулы) оқу орнының курсантында оқу курсы бойынша жеңдегі белгісі – киім-кешектің сыртқы матасының түсі бойынша шұғадан жасалған қайырмасында бұрышы төмен қарай орналасқан алтын түстес оқадан жасалған бұрыштар (140-сурет).</w:t>
      </w:r>
    </w:p>
    <w:bookmarkEnd w:id="1062"/>
    <w:bookmarkStart w:name="z1087" w:id="1063"/>
    <w:p>
      <w:pPr>
        <w:spacing w:after="0"/>
        <w:ind w:left="0"/>
        <w:jc w:val="both"/>
      </w:pPr>
      <w:r>
        <w:rPr>
          <w:rFonts w:ascii="Times New Roman"/>
          <w:b w:val="false"/>
          <w:i w:val="false"/>
          <w:color w:val="000000"/>
          <w:sz w:val="28"/>
        </w:rPr>
        <w:t>
      Оқу курсына сәйкес жеңдегі белгіде: 1, 2, 3, 4, 5-курс курсанты үшін тиісінше бір, екі, үш, төрт, бес бұрыш орналасқан.</w:t>
      </w:r>
    </w:p>
    <w:bookmarkEnd w:id="1063"/>
    <w:bookmarkStart w:name="z1088" w:id="1064"/>
    <w:p>
      <w:pPr>
        <w:spacing w:after="0"/>
        <w:ind w:left="0"/>
        <w:jc w:val="both"/>
      </w:pPr>
      <w:r>
        <w:rPr>
          <w:rFonts w:ascii="Times New Roman"/>
          <w:b w:val="false"/>
          <w:i w:val="false"/>
          <w:color w:val="000000"/>
          <w:sz w:val="28"/>
        </w:rPr>
        <w:t>
      Оқаның ені – 10 миллиметр, ұзындығы – 75 миллиметр.</w:t>
      </w:r>
    </w:p>
    <w:bookmarkEnd w:id="1064"/>
    <w:bookmarkStart w:name="z1089" w:id="1065"/>
    <w:p>
      <w:pPr>
        <w:spacing w:after="0"/>
        <w:ind w:left="0"/>
        <w:jc w:val="both"/>
      </w:pPr>
      <w:r>
        <w:rPr>
          <w:rFonts w:ascii="Times New Roman"/>
          <w:b w:val="false"/>
          <w:i w:val="false"/>
          <w:color w:val="000000"/>
          <w:sz w:val="28"/>
        </w:rPr>
        <w:t>
      Бұрыштардың арасы – 2 миллиметр.</w:t>
      </w:r>
    </w:p>
    <w:bookmarkEnd w:id="1065"/>
    <w:bookmarkStart w:name="z1090" w:id="1066"/>
    <w:p>
      <w:pPr>
        <w:spacing w:after="0"/>
        <w:ind w:left="0"/>
        <w:jc w:val="both"/>
      </w:pPr>
      <w:r>
        <w:rPr>
          <w:rFonts w:ascii="Times New Roman"/>
          <w:b w:val="false"/>
          <w:i w:val="false"/>
          <w:color w:val="000000"/>
          <w:sz w:val="28"/>
        </w:rPr>
        <w:t>
      76. Мемлекеттік тиесілігін білдіретін айырым белгісі ҚК, басқа да әскерлер мен әскери құралымдар әскери қызметшілерінің № 1 күнделікті киім нысанына, сондай-ақ Қазақстан Республикасынан тыс жерде (ДШӘ-дан басқа) міндеттерді орындайтын әскери қызметшіде далалық және арнайы киім-кешекке жапсыра тігіледі. Осы айырым белгісін Қазақстан Республикасы Мемлекеттік Туының кішірейтілген көшірмесінің сол (алдыңғы) немесе оң (артқы) жағының бейнесі түрінде жасауға (кестелеп тігуге) жол беріледі. Бұл айырым белгісі № 1 күнделікті киім нысанының сол жақ кеуде жағына және әскери қызметшінің далалық киім нысанының жеңіне жеңнің шеткі нүктесінен 2 сантиметр аралықта жапсыра тігіледі (141-сурет).</w:t>
      </w:r>
    </w:p>
    <w:bookmarkEnd w:id="1066"/>
    <w:bookmarkStart w:name="z1091" w:id="1067"/>
    <w:p>
      <w:pPr>
        <w:spacing w:after="0"/>
        <w:ind w:left="0"/>
        <w:jc w:val="both"/>
      </w:pPr>
      <w:r>
        <w:rPr>
          <w:rFonts w:ascii="Times New Roman"/>
          <w:b w:val="false"/>
          <w:i w:val="false"/>
          <w:color w:val="000000"/>
          <w:sz w:val="28"/>
        </w:rPr>
        <w:t>
      Сонымен қатар № 1 күнделікті киім нысанының оң жақ кеуде жағына әскери қызметшінің сыныптық біліктілігін білдіретін сыныптық біліктілік төсбелгісі жапсыра тігіледі.</w:t>
      </w:r>
    </w:p>
    <w:bookmarkEnd w:id="1067"/>
    <w:bookmarkStart w:name="z1092" w:id="1068"/>
    <w:p>
      <w:pPr>
        <w:spacing w:after="0"/>
        <w:ind w:left="0"/>
        <w:jc w:val="left"/>
      </w:pPr>
      <w:r>
        <w:rPr>
          <w:rFonts w:ascii="Times New Roman"/>
          <w:b/>
          <w:i w:val="false"/>
          <w:color w:val="000000"/>
        </w:rPr>
        <w:t xml:space="preserve"> 8-тарау. Бас киімдегі кокарда мен эмблема үлгілерінің сипаттамасы</w:t>
      </w:r>
    </w:p>
    <w:bookmarkEnd w:id="1068"/>
    <w:bookmarkStart w:name="z1093" w:id="1069"/>
    <w:p>
      <w:pPr>
        <w:spacing w:after="0"/>
        <w:ind w:left="0"/>
        <w:jc w:val="both"/>
      </w:pPr>
      <w:r>
        <w:rPr>
          <w:rFonts w:ascii="Times New Roman"/>
          <w:b w:val="false"/>
          <w:i w:val="false"/>
          <w:color w:val="000000"/>
          <w:sz w:val="28"/>
        </w:rPr>
        <w:t>
      77. Жоғарғы Бас қолбасшы, офицер, сержант және қатардағы жауынгер құрамы үшін кокарда мен эмблема көзделген (142-сурет):</w:t>
      </w:r>
    </w:p>
    <w:bookmarkEnd w:id="1069"/>
    <w:bookmarkStart w:name="z1094" w:id="1070"/>
    <w:p>
      <w:pPr>
        <w:spacing w:after="0"/>
        <w:ind w:left="0"/>
        <w:jc w:val="both"/>
      </w:pPr>
      <w:r>
        <w:rPr>
          <w:rFonts w:ascii="Times New Roman"/>
          <w:b w:val="false"/>
          <w:i w:val="false"/>
          <w:color w:val="000000"/>
          <w:sz w:val="28"/>
        </w:rPr>
        <w:t>
      1) Жоғарғы Бас қолбасшының, келісімшарт бойынша офицер, сержант және қатардағы жауынгер құрамының күнқағары бар малақайы мен құлақшынына тағылатын кокарда түсті металдардың қоспасынан жасалған:</w:t>
      </w:r>
    </w:p>
    <w:bookmarkEnd w:id="1070"/>
    <w:bookmarkStart w:name="z1095" w:id="1071"/>
    <w:p>
      <w:pPr>
        <w:spacing w:after="0"/>
        <w:ind w:left="0"/>
        <w:jc w:val="both"/>
      </w:pPr>
      <w:r>
        <w:rPr>
          <w:rFonts w:ascii="Times New Roman"/>
          <w:b w:val="false"/>
          <w:i w:val="false"/>
          <w:color w:val="000000"/>
          <w:sz w:val="28"/>
        </w:rPr>
        <w:t>
      ҚК, басқа да әскерлер мен әскери құралымдар (ҚК ӘҚК-дан, ДШӘ-дан, ӘТК-ден, теңіз жаяу әскерінің бөлімі мен бөлімшесінен, ТЖМ-дан, МКҚ-дан және ҰҚК Авиация қызметінен басқа) үшін жалпыәскери кокарда көгілдір негізде ҚК эмблемасы түрінде сопақша пішінді болады, кокарданың шеті алтын түстес сәуле түрінде жасалған;</w:t>
      </w:r>
    </w:p>
    <w:bookmarkEnd w:id="1071"/>
    <w:bookmarkStart w:name="z1096" w:id="1072"/>
    <w:p>
      <w:pPr>
        <w:spacing w:after="0"/>
        <w:ind w:left="0"/>
        <w:jc w:val="both"/>
      </w:pPr>
      <w:r>
        <w:rPr>
          <w:rFonts w:ascii="Times New Roman"/>
          <w:b w:val="false"/>
          <w:i w:val="false"/>
          <w:color w:val="000000"/>
          <w:sz w:val="28"/>
        </w:rPr>
        <w:t>
      ҚР ӘҚК мен ДШӘ үшін айшықталған лавр бұтағымен көмкерілген жалпыәскери кокарда түрінде жасалған;</w:t>
      </w:r>
    </w:p>
    <w:bookmarkEnd w:id="1072"/>
    <w:bookmarkStart w:name="z1097" w:id="1073"/>
    <w:p>
      <w:pPr>
        <w:spacing w:after="0"/>
        <w:ind w:left="0"/>
        <w:jc w:val="both"/>
      </w:pPr>
      <w:r>
        <w:rPr>
          <w:rFonts w:ascii="Times New Roman"/>
          <w:b w:val="false"/>
          <w:i w:val="false"/>
          <w:color w:val="000000"/>
          <w:sz w:val="28"/>
        </w:rPr>
        <w:t>
      ҰҚК Авиация қызметі үшін алтын түстес бес бұрышты жұлдызды білдіреді, оның ортасында алтын түстес айшықталған лавр бұтағы жиектемесіндегі ашық көгілдір (көгілдір) түсті негізде алтын түстес (сары түсті) киіз үй (сүйегінің) күмбезінің – шаңырақтың айшықталған бейнесі болады;</w:t>
      </w:r>
    </w:p>
    <w:bookmarkEnd w:id="1073"/>
    <w:bookmarkStart w:name="z1098" w:id="1074"/>
    <w:p>
      <w:pPr>
        <w:spacing w:after="0"/>
        <w:ind w:left="0"/>
        <w:jc w:val="both"/>
      </w:pPr>
      <w:r>
        <w:rPr>
          <w:rFonts w:ascii="Times New Roman"/>
          <w:b w:val="false"/>
          <w:i w:val="false"/>
          <w:color w:val="000000"/>
          <w:sz w:val="28"/>
        </w:rPr>
        <w:t>
      ҚК ӘТК, теңіз жаяу әскерінің бөлімі мен бөлімшесі үшін жартылай сопақша пішінді болады, оның ортасында зәкір, зәкірдің ортасында қызыл түсті бес бұрышты жұлдыз, жұлдыздың ортасында алтын түстес күн, оның астында қалықтап ұшқан қыран болады, кокарданың шеті алтын түстес сәуле түрінде жасалған;</w:t>
      </w:r>
    </w:p>
    <w:bookmarkEnd w:id="1074"/>
    <w:bookmarkStart w:name="z1099" w:id="1075"/>
    <w:p>
      <w:pPr>
        <w:spacing w:after="0"/>
        <w:ind w:left="0"/>
        <w:jc w:val="both"/>
      </w:pPr>
      <w:r>
        <w:rPr>
          <w:rFonts w:ascii="Times New Roman"/>
          <w:b w:val="false"/>
          <w:i w:val="false"/>
          <w:color w:val="000000"/>
          <w:sz w:val="28"/>
        </w:rPr>
        <w:t>
      ТЖМ үшін осы тармақшаның бірінші бөлігінде айтылған жалпыәскери кокардаға ұқсас болады, бірақ кокарданың ортасында ҚК эмблемасының орнына ортасында ішіне көк үшбұрыш салынған қызғылт сары шеңбері бар ақ түсті "жел бағыты" орналасқан;</w:t>
      </w:r>
    </w:p>
    <w:bookmarkEnd w:id="1075"/>
    <w:bookmarkStart w:name="z1100" w:id="1076"/>
    <w:p>
      <w:pPr>
        <w:spacing w:after="0"/>
        <w:ind w:left="0"/>
        <w:jc w:val="both"/>
      </w:pPr>
      <w:r>
        <w:rPr>
          <w:rFonts w:ascii="Times New Roman"/>
          <w:b w:val="false"/>
          <w:i w:val="false"/>
          <w:color w:val="000000"/>
          <w:sz w:val="28"/>
        </w:rPr>
        <w:t>
      2) МКҚ және ҰҰ құрметті қарауыл бөлімшесінің фуражкасы мен малақайына тағылатын кокардалар түсті металдардың қоспасынан былайша жасалады:</w:t>
      </w:r>
    </w:p>
    <w:bookmarkEnd w:id="1076"/>
    <w:bookmarkStart w:name="z1101" w:id="1077"/>
    <w:p>
      <w:pPr>
        <w:spacing w:after="0"/>
        <w:ind w:left="0"/>
        <w:jc w:val="both"/>
      </w:pPr>
      <w:r>
        <w:rPr>
          <w:rFonts w:ascii="Times New Roman"/>
          <w:b w:val="false"/>
          <w:i w:val="false"/>
          <w:color w:val="000000"/>
          <w:sz w:val="28"/>
        </w:rPr>
        <w:t>
      МКҚ-ның протоколдық іс-шараға қатысатын әскери қызметшісі үшін фуражканың төбесіне және қаракөл құлақшынға, ҰҰ құрметті қарауыл ротасы әскери қызметшісі фуражкасының төбесіне тағылатын кокарда Қазақстан Республикасы Мемлекеттік Елтаңбасының бейнесіне ұқсас;</w:t>
      </w:r>
    </w:p>
    <w:bookmarkEnd w:id="1077"/>
    <w:bookmarkStart w:name="z1102" w:id="1078"/>
    <w:p>
      <w:pPr>
        <w:spacing w:after="0"/>
        <w:ind w:left="0"/>
        <w:jc w:val="both"/>
      </w:pPr>
      <w:r>
        <w:rPr>
          <w:rFonts w:ascii="Times New Roman"/>
          <w:b w:val="false"/>
          <w:i w:val="false"/>
          <w:color w:val="000000"/>
          <w:sz w:val="28"/>
        </w:rPr>
        <w:t>
      МКҚ-ның протоколдық іс-шараға қатысатын әскери қызметшісінің салтанатты фуражкасы мен қалпағына тағылатын кокарда бес бұрышты жұлдызды білдіреді, оның көлденеңіне қарай созылған, лавр бұтағымен айшықталған жиектемесіндегі көгілдір түсті негізінің ортасында шауып келе жатқан салт атты бейнеленген болады.</w:t>
      </w:r>
    </w:p>
    <w:bookmarkEnd w:id="1078"/>
    <w:bookmarkStart w:name="z1103" w:id="1079"/>
    <w:p>
      <w:pPr>
        <w:spacing w:after="0"/>
        <w:ind w:left="0"/>
        <w:jc w:val="both"/>
      </w:pPr>
      <w:r>
        <w:rPr>
          <w:rFonts w:ascii="Times New Roman"/>
          <w:b w:val="false"/>
          <w:i w:val="false"/>
          <w:color w:val="000000"/>
          <w:sz w:val="28"/>
        </w:rPr>
        <w:t>
      Күнқағардың төменгі шеті екі лавр бұтағы түрінде алтындатылған тігіспен жасалған. Баудың сыртқы шеті мен ортасы ұлттық ою-өрнек түрінде ашық көгілдір түсті негізге алтындатылған тігіспен жасалған;</w:t>
      </w:r>
    </w:p>
    <w:bookmarkEnd w:id="1079"/>
    <w:bookmarkStart w:name="z1104" w:id="1080"/>
    <w:p>
      <w:pPr>
        <w:spacing w:after="0"/>
        <w:ind w:left="0"/>
        <w:jc w:val="both"/>
      </w:pPr>
      <w:r>
        <w:rPr>
          <w:rFonts w:ascii="Times New Roman"/>
          <w:b w:val="false"/>
          <w:i w:val="false"/>
          <w:color w:val="000000"/>
          <w:sz w:val="28"/>
        </w:rPr>
        <w:t>
      3) Жоғарғы Бас қолбасшының, келісімшарт бойынша офицер, сержант және қатардағы жауынгер құрамының фуражкасына, қалпағына, кепиіне тағылатын эмблемасы бар кокарда жібек жіппен кестеленіп тігілген, бас киімге тағылатын кокарданың жиегі бас киім төбесінің матасы (фуражка үшін төбесіндегі мата түсі негізінде) түсіндегі жіппен көмкерілген;</w:t>
      </w:r>
    </w:p>
    <w:bookmarkEnd w:id="1080"/>
    <w:bookmarkStart w:name="z1105" w:id="1081"/>
    <w:p>
      <w:pPr>
        <w:spacing w:after="0"/>
        <w:ind w:left="0"/>
        <w:jc w:val="both"/>
      </w:pPr>
      <w:r>
        <w:rPr>
          <w:rFonts w:ascii="Times New Roman"/>
          <w:b w:val="false"/>
          <w:i w:val="false"/>
          <w:color w:val="000000"/>
          <w:sz w:val="28"/>
        </w:rPr>
        <w:t>
      ҚК, басқа да әскерлер мен әскери құралымдар (ҚК ӘКҚ-дан, ДШӘ-дан, ӘТК-ден, теңіз жаяу әскерінің бөлімі мен бөлімшесінен, ТЖМ-дан, МКҚ-дан және ҰҚК Авиация қызметінен басқа) үшін жалпыәскери эмблемасы бар кокарда көлденеңіне қарай созылған алтын түстес лавр бұтағымен айшықталған жиектемеде алтындатылған зер жіппен кестелеп тігілген ҚК эмблемасын білдіреді. ҚК эмблемасындағы жұлдыз қызыл түсті жібек жіппен кестелеп тігілген. ҚК эмблемасындағы жұлдыздың жиегі, күн, қыран мен лавр бұтағы алтын түстес жібек жіппен кестелеп тігілген;</w:t>
      </w:r>
    </w:p>
    <w:bookmarkEnd w:id="1081"/>
    <w:bookmarkStart w:name="z1106" w:id="1082"/>
    <w:p>
      <w:pPr>
        <w:spacing w:after="0"/>
        <w:ind w:left="0"/>
        <w:jc w:val="both"/>
      </w:pPr>
      <w:r>
        <w:rPr>
          <w:rFonts w:ascii="Times New Roman"/>
          <w:b w:val="false"/>
          <w:i w:val="false"/>
          <w:color w:val="000000"/>
          <w:sz w:val="28"/>
        </w:rPr>
        <w:t>
      ҚК ӘҚК және ДШӘ үшін сопақша пішінді көгілдір негіздегі ҚК эмблемасы түрінде сопақша пішінде жасалған, одан алтын және сары түсті сәуле шығып тұрады. Сәуленің ұшы лавр бұтағымен айшықталған көмкермеге орналасқан. ҚК эмблемасындағы жұлдыз қызыл түсті жібек жіппен кестелеп тігілген. ҚК эмблемасындағы жұлдыздың жиегі, күн, қыран мен лавр бұтағы алтын түстес жібек жіппен кестелеп тігілген;</w:t>
      </w:r>
    </w:p>
    <w:bookmarkEnd w:id="1082"/>
    <w:bookmarkStart w:name="z1107" w:id="1083"/>
    <w:p>
      <w:pPr>
        <w:spacing w:after="0"/>
        <w:ind w:left="0"/>
        <w:jc w:val="both"/>
      </w:pPr>
      <w:r>
        <w:rPr>
          <w:rFonts w:ascii="Times New Roman"/>
          <w:b w:val="false"/>
          <w:i w:val="false"/>
          <w:color w:val="000000"/>
          <w:sz w:val="28"/>
        </w:rPr>
        <w:t>
      ӘТК үшін көлденеңіне қарай созылған алтын түстес лавр бұтағымен айшықталған жиектемеде алтын түстес зәкір негізінде алтындатылған зер жіппен кестелеп тігілген ҚК эмблемасын білдіреді. ҚК эмблемасындағы жұлдыз қызыл түсті жібек жіппен кестелеп тігілген. ҚК эмблемасындағы жұлдыздың жиегі, күн, қыран, зәкір мен лавр бұтағы алтын түстес жібек жіппен кестелеп тігілген. Кепиге тағылатын кокарда негізсіз, тікелей төбесіндегі матаның үстіне кестелеп тігіледі;</w:t>
      </w:r>
    </w:p>
    <w:bookmarkEnd w:id="1083"/>
    <w:bookmarkStart w:name="z1108" w:id="1084"/>
    <w:p>
      <w:pPr>
        <w:spacing w:after="0"/>
        <w:ind w:left="0"/>
        <w:jc w:val="both"/>
      </w:pPr>
      <w:r>
        <w:rPr>
          <w:rFonts w:ascii="Times New Roman"/>
          <w:b w:val="false"/>
          <w:i w:val="false"/>
          <w:color w:val="000000"/>
          <w:sz w:val="28"/>
        </w:rPr>
        <w:t>
      ТЖМ үшін осы тармақшаның бірінші бөлігінде айтылған жалпыәскери эмблемасы бар кокардаға ұқсас болады, бірақ кокарданың ортасында ҚК эмблемасының орнына ортасында ішіне көк үшбұрыш салынған қызғылт сары шеңбері бар ақ түсті "жел бағыты" болады;</w:t>
      </w:r>
    </w:p>
    <w:bookmarkEnd w:id="1084"/>
    <w:bookmarkStart w:name="z1109" w:id="1085"/>
    <w:p>
      <w:pPr>
        <w:spacing w:after="0"/>
        <w:ind w:left="0"/>
        <w:jc w:val="both"/>
      </w:pPr>
      <w:r>
        <w:rPr>
          <w:rFonts w:ascii="Times New Roman"/>
          <w:b w:val="false"/>
          <w:i w:val="false"/>
          <w:color w:val="000000"/>
          <w:sz w:val="28"/>
        </w:rPr>
        <w:t>
      ҰҚК Авиация қызметі үшін сары (қорғаныш) түсті жиекпен жиектелген киім-кешектің сыртқы түсіндей негізі бар, диаметрі 50 миллиметр дөңгелек қалқанның бейнесі жібек жіппен кестелеп тігіп жасалған.</w:t>
      </w:r>
    </w:p>
    <w:bookmarkEnd w:id="1085"/>
    <w:bookmarkStart w:name="z1110" w:id="1086"/>
    <w:p>
      <w:pPr>
        <w:spacing w:after="0"/>
        <w:ind w:left="0"/>
        <w:jc w:val="both"/>
      </w:pPr>
      <w:r>
        <w:rPr>
          <w:rFonts w:ascii="Times New Roman"/>
          <w:b w:val="false"/>
          <w:i w:val="false"/>
          <w:color w:val="000000"/>
          <w:sz w:val="28"/>
        </w:rPr>
        <w:t>
      Қалқанның сыртқы шеңберін бойлап: жоғарғы бөлігінде "ҚАЗАҚСТАН РЕСПУБЛИКАСЫ", төменгі бөлігінде – "ҰЛТТЫҚ ҚАУІПСІЗДІК КОМИТЕТІ" деген жазу түсірілген. Жазулар сары (ақ) түспен жазылған.</w:t>
      </w:r>
    </w:p>
    <w:bookmarkEnd w:id="1086"/>
    <w:bookmarkStart w:name="z1111" w:id="1087"/>
    <w:p>
      <w:pPr>
        <w:spacing w:after="0"/>
        <w:ind w:left="0"/>
        <w:jc w:val="both"/>
      </w:pPr>
      <w:r>
        <w:rPr>
          <w:rFonts w:ascii="Times New Roman"/>
          <w:b w:val="false"/>
          <w:i w:val="false"/>
          <w:color w:val="000000"/>
          <w:sz w:val="28"/>
        </w:rPr>
        <w:t>
      Қалқанның ортасында жеті доғал бұрышты сәулесі бар сары (қорғаныш) түсті негізде киім-кешектің сыртқы түсіндей айшықталған жеті бұрышты жұлдыз орналасқан. Жұлдыздың ортасында киім-кешектің сыртқы түсіндей шағын қалқан орналасқан. Қалқанның сары (ақ) түсті жиекпен көмкерілген шеңберін бойлап: сары (ақ) түсті "НАМЫС. АЙБЫН. ОТАН" деген жазу түсірілген. Қалқанның ортасында сары (ақ) түсті киіз үй (сүйегінің) күмбезінің – шаңырақтың айшықталған бейнесі болады;</w:t>
      </w:r>
    </w:p>
    <w:bookmarkEnd w:id="1087"/>
    <w:bookmarkStart w:name="z1112" w:id="1088"/>
    <w:p>
      <w:pPr>
        <w:spacing w:after="0"/>
        <w:ind w:left="0"/>
        <w:jc w:val="both"/>
      </w:pPr>
      <w:r>
        <w:rPr>
          <w:rFonts w:ascii="Times New Roman"/>
          <w:b w:val="false"/>
          <w:i w:val="false"/>
          <w:color w:val="000000"/>
          <w:sz w:val="28"/>
        </w:rPr>
        <w:t>
      4) келісімшарт бойынша далалық кепи мен панамаға тағылатын эмблемасы бар кокарда – жібек жіппен, бас киімге тағылатынының жиегі бас киім төбесі матасының түсіндегі жіппен кестелеп тігілген:</w:t>
      </w:r>
    </w:p>
    <w:bookmarkEnd w:id="1088"/>
    <w:bookmarkStart w:name="z1113" w:id="1089"/>
    <w:p>
      <w:pPr>
        <w:spacing w:after="0"/>
        <w:ind w:left="0"/>
        <w:jc w:val="both"/>
      </w:pPr>
      <w:r>
        <w:rPr>
          <w:rFonts w:ascii="Times New Roman"/>
          <w:b w:val="false"/>
          <w:i w:val="false"/>
          <w:color w:val="000000"/>
          <w:sz w:val="28"/>
        </w:rPr>
        <w:t>
      ҚК, басқа да әскерлер мен әскери құралымдар (ТЖМ-дан, МКҚ-дан және ҰҚК Авиация қызметінен басқа) үшін жалпыәскери эмблемасы бар кокарда осы тармақтың 3) тармақшасының бірінші бөлігінде айтылғанға ұқсас түрде жібек жіппен кестелеп тігілген, бірақ бұл ретте далалық бас киім төбесінің матасына қолданылатын түске ұқсас жібек жіп пайдаланылады;</w:t>
      </w:r>
    </w:p>
    <w:bookmarkEnd w:id="1089"/>
    <w:bookmarkStart w:name="z1114" w:id="1090"/>
    <w:p>
      <w:pPr>
        <w:spacing w:after="0"/>
        <w:ind w:left="0"/>
        <w:jc w:val="both"/>
      </w:pPr>
      <w:r>
        <w:rPr>
          <w:rFonts w:ascii="Times New Roman"/>
          <w:b w:val="false"/>
          <w:i w:val="false"/>
          <w:color w:val="000000"/>
          <w:sz w:val="28"/>
        </w:rPr>
        <w:t>
      ТЖМ үшін осы тармақтың 3) тармақшасының төртінші бөлігінде айтылған эмблемасы бар кокардаға ұқсас болады, бірақ бұл ретте далалық бас киім төбесінің матасына қолданылатын түске ұқсас жібек жіп пайдаланылады;</w:t>
      </w:r>
    </w:p>
    <w:bookmarkEnd w:id="1090"/>
    <w:bookmarkStart w:name="z1115" w:id="1091"/>
    <w:p>
      <w:pPr>
        <w:spacing w:after="0"/>
        <w:ind w:left="0"/>
        <w:jc w:val="both"/>
      </w:pPr>
      <w:r>
        <w:rPr>
          <w:rFonts w:ascii="Times New Roman"/>
          <w:b w:val="false"/>
          <w:i w:val="false"/>
          <w:color w:val="000000"/>
          <w:sz w:val="28"/>
        </w:rPr>
        <w:t>
      ҰҚК Авиация қызметі үшін осы тармақтың 3) тармақшасының бесінші бөлігінде айтылған эмблемасы бар кокардаға ұқсас болады, бірақ бұл ретте далалық бас киім төбесінің матасына қолданылатын түске ұқсас жібек жіп пайдаланылады.</w:t>
      </w:r>
    </w:p>
    <w:bookmarkEnd w:id="1091"/>
    <w:bookmarkStart w:name="z1116" w:id="1092"/>
    <w:p>
      <w:pPr>
        <w:spacing w:after="0"/>
        <w:ind w:left="0"/>
        <w:jc w:val="both"/>
      </w:pPr>
      <w:r>
        <w:rPr>
          <w:rFonts w:ascii="Times New Roman"/>
          <w:b w:val="false"/>
          <w:i w:val="false"/>
          <w:color w:val="000000"/>
          <w:sz w:val="28"/>
        </w:rPr>
        <w:t>
      78. Мерзімді қызметтегі әскери қызметшіде, әскери, арнаулы оқу орнының курсантында, кадетінде, ұланында (142-сурет):</w:t>
      </w:r>
    </w:p>
    <w:bookmarkEnd w:id="1092"/>
    <w:bookmarkStart w:name="z1117" w:id="1093"/>
    <w:p>
      <w:pPr>
        <w:spacing w:after="0"/>
        <w:ind w:left="0"/>
        <w:jc w:val="both"/>
      </w:pPr>
      <w:r>
        <w:rPr>
          <w:rFonts w:ascii="Times New Roman"/>
          <w:b w:val="false"/>
          <w:i w:val="false"/>
          <w:color w:val="000000"/>
          <w:sz w:val="28"/>
        </w:rPr>
        <w:t>
      1) құлақшынға тағылатын эмблемасы бар кокарда (ҚК ӘТК-ден, теңіз жаяу әскерінің бөлімі мен бөлімшесінен басқа) қызыл түсті бес бұрышты жұлдыз түрінде алюминий қоспасынан жасалады, жұлдыздың ортасында алтын түстес күн мен оның астында қалықтап ұшқан қыран болады. Эмблема алтын түстес бұтақтармен көмкерілген;</w:t>
      </w:r>
    </w:p>
    <w:bookmarkEnd w:id="1093"/>
    <w:bookmarkStart w:name="z1118" w:id="1094"/>
    <w:p>
      <w:pPr>
        <w:spacing w:after="0"/>
        <w:ind w:left="0"/>
        <w:jc w:val="both"/>
      </w:pPr>
      <w:r>
        <w:rPr>
          <w:rFonts w:ascii="Times New Roman"/>
          <w:b w:val="false"/>
          <w:i w:val="false"/>
          <w:color w:val="000000"/>
          <w:sz w:val="28"/>
        </w:rPr>
        <w:t>
      2) ҚК ӘТК, теңіз жаяу әскерінің бөлімі мен бөлімшесі әскери қызметшісінің күнқағарсыз бас киіміне, құлақшынына тағылатын эмблемасы бар кокарда алюминий қоспасынан жасалады. Ортасында зәкір, оның аясында қызыл түсті бес бұрышты жұлдыз орналасады, жұлдыздың ортасында – алтын түстес күн мен оның астында қалықтап ұшқан қыран болады.</w:t>
      </w:r>
    </w:p>
    <w:bookmarkEnd w:id="1094"/>
    <w:bookmarkStart w:name="z1119" w:id="1095"/>
    <w:p>
      <w:pPr>
        <w:spacing w:after="0"/>
        <w:ind w:left="0"/>
        <w:jc w:val="left"/>
      </w:pPr>
      <w:r>
        <w:rPr>
          <w:rFonts w:ascii="Times New Roman"/>
          <w:b/>
          <w:i w:val="false"/>
          <w:color w:val="000000"/>
        </w:rPr>
        <w:t xml:space="preserve"> 9-тарау. Киім-кешектегі эмблема және тігіс үлгілерінің сипаттамасы</w:t>
      </w:r>
    </w:p>
    <w:bookmarkEnd w:id="1095"/>
    <w:bookmarkStart w:name="z1120" w:id="1096"/>
    <w:p>
      <w:pPr>
        <w:spacing w:after="0"/>
        <w:ind w:left="0"/>
        <w:jc w:val="both"/>
      </w:pPr>
      <w:r>
        <w:rPr>
          <w:rFonts w:ascii="Times New Roman"/>
          <w:b w:val="false"/>
          <w:i w:val="false"/>
          <w:color w:val="000000"/>
          <w:sz w:val="28"/>
        </w:rPr>
        <w:t>
      79. Жоғарғы Бас қолбасшының погонындағы эмблема диаметрі 40 миллиметр Қазақстан Республикасының Мемлекеттік Елтаңбасы түрінде алтын түстес және көгілдір түсті жібек және металдандырылған жіп мата негізінде кестелеп тігілген (143-сурет).</w:t>
      </w:r>
    </w:p>
    <w:bookmarkEnd w:id="1096"/>
    <w:bookmarkStart w:name="z1121" w:id="1097"/>
    <w:p>
      <w:pPr>
        <w:spacing w:after="0"/>
        <w:ind w:left="0"/>
        <w:jc w:val="both"/>
      </w:pPr>
      <w:r>
        <w:rPr>
          <w:rFonts w:ascii="Times New Roman"/>
          <w:b w:val="false"/>
          <w:i w:val="false"/>
          <w:color w:val="000000"/>
          <w:sz w:val="28"/>
        </w:rPr>
        <w:t>
      80. Жоғарғы Бас қолбасшының салтанатты фуражкасы төбесінің жоғарғы бөлігінде биіктігі 48 миллиметр Қазақстан Республикасының Мемлекеттік Елтаңбасы түрінде алтын түстес және көгілдір түсті жібек және металдандырылған жіп негізінде кестелеп тігілген.</w:t>
      </w:r>
    </w:p>
    <w:bookmarkEnd w:id="1097"/>
    <w:bookmarkStart w:name="z1122" w:id="1098"/>
    <w:p>
      <w:pPr>
        <w:spacing w:after="0"/>
        <w:ind w:left="0"/>
        <w:jc w:val="both"/>
      </w:pPr>
      <w:r>
        <w:rPr>
          <w:rFonts w:ascii="Times New Roman"/>
          <w:b w:val="false"/>
          <w:i w:val="false"/>
          <w:color w:val="000000"/>
          <w:sz w:val="28"/>
        </w:rPr>
        <w:t>
      81. Жоғарғы Бас қолбасшы және жоғары офицер құрамы фуражкасы айнала жиегінің алдыңғы төменгі жағында алтындатылған зер жіппен кестелеп тігілген алтын түстес лента болады. Салтанатты фуражканың күнқағарында лавр бұтағы бар ұлттық ою-өрнек салынған.</w:t>
      </w:r>
    </w:p>
    <w:bookmarkEnd w:id="1098"/>
    <w:bookmarkStart w:name="z1123" w:id="1099"/>
    <w:p>
      <w:pPr>
        <w:spacing w:after="0"/>
        <w:ind w:left="0"/>
        <w:jc w:val="both"/>
      </w:pPr>
      <w:r>
        <w:rPr>
          <w:rFonts w:ascii="Times New Roman"/>
          <w:b w:val="false"/>
          <w:i w:val="false"/>
          <w:color w:val="000000"/>
          <w:sz w:val="28"/>
        </w:rPr>
        <w:t>
      Жоғарғы Бас қолбасшының және жоғары офицер құрамының күнделікті кепиінде күнқағарда алтын түстес лавр бұтағы кестелеп тігіледі.</w:t>
      </w:r>
    </w:p>
    <w:bookmarkEnd w:id="1099"/>
    <w:bookmarkStart w:name="z1124" w:id="1100"/>
    <w:p>
      <w:pPr>
        <w:spacing w:after="0"/>
        <w:ind w:left="0"/>
        <w:jc w:val="both"/>
      </w:pPr>
      <w:r>
        <w:rPr>
          <w:rFonts w:ascii="Times New Roman"/>
          <w:b w:val="false"/>
          <w:i w:val="false"/>
          <w:color w:val="000000"/>
          <w:sz w:val="28"/>
        </w:rPr>
        <w:t>
      ҚК ӘТК жоғары офицер құрамының фуражкасы мен күнқағары бар қаракөл құлақшынының күнқағарында емен бұтағы кестелеп тігіледі.</w:t>
      </w:r>
    </w:p>
    <w:bookmarkEnd w:id="1100"/>
    <w:bookmarkStart w:name="z1125" w:id="1101"/>
    <w:p>
      <w:pPr>
        <w:spacing w:after="0"/>
        <w:ind w:left="0"/>
        <w:jc w:val="both"/>
      </w:pPr>
      <w:r>
        <w:rPr>
          <w:rFonts w:ascii="Times New Roman"/>
          <w:b w:val="false"/>
          <w:i w:val="false"/>
          <w:color w:val="000000"/>
          <w:sz w:val="28"/>
        </w:rPr>
        <w:t>
      82. Жоғарғы Бас қолбасшының және жоғары офицер құрамының күнқағары бар қаракөл құлақшынында алдыңғы жағының төменгі бөлігінде күнқағардың үстінде алтын түстес алтындатылған зер жіппен кестелеп тігілген лента болады.</w:t>
      </w:r>
    </w:p>
    <w:bookmarkEnd w:id="1101"/>
    <w:bookmarkStart w:name="z1126" w:id="1102"/>
    <w:p>
      <w:pPr>
        <w:spacing w:after="0"/>
        <w:ind w:left="0"/>
        <w:jc w:val="both"/>
      </w:pPr>
      <w:r>
        <w:rPr>
          <w:rFonts w:ascii="Times New Roman"/>
          <w:b w:val="false"/>
          <w:i w:val="false"/>
          <w:color w:val="000000"/>
          <w:sz w:val="28"/>
        </w:rPr>
        <w:t>
      83. ҚК ӘҚК және ДШӘ келісімшарт бойынша аға және кіші офицер құрамының, сержант және қатардағы жауынгер құрамының салтанатты және күнделікті фуражкасының төбесіндегі эмблема қанат түрінде алтын түстес металдандырылған жіп негізінде кестелеп тігілген. Қанаттың ортасында бес бұрышты жұлдыз орналасқан. Эмблеманың өлшемі – 34х24 миллиметр.</w:t>
      </w:r>
    </w:p>
    <w:bookmarkEnd w:id="1102"/>
    <w:bookmarkStart w:name="z1127" w:id="1103"/>
    <w:p>
      <w:pPr>
        <w:spacing w:after="0"/>
        <w:ind w:left="0"/>
        <w:jc w:val="both"/>
      </w:pPr>
      <w:r>
        <w:rPr>
          <w:rFonts w:ascii="Times New Roman"/>
          <w:b w:val="false"/>
          <w:i w:val="false"/>
          <w:color w:val="000000"/>
          <w:sz w:val="28"/>
        </w:rPr>
        <w:t>
      84. Жоғарғы Бас қолбасшының және жоғары офицер құрамының мундирі мен кителі (тужурка) жағасының шетін бойлап алтындатылған зер жіппен тігіс тігіледі (144-сурет).</w:t>
      </w:r>
    </w:p>
    <w:bookmarkEnd w:id="1103"/>
    <w:bookmarkStart w:name="z1128" w:id="1104"/>
    <w:p>
      <w:pPr>
        <w:spacing w:after="0"/>
        <w:ind w:left="0"/>
        <w:jc w:val="both"/>
      </w:pPr>
      <w:r>
        <w:rPr>
          <w:rFonts w:ascii="Times New Roman"/>
          <w:b w:val="false"/>
          <w:i w:val="false"/>
          <w:color w:val="000000"/>
          <w:sz w:val="28"/>
        </w:rPr>
        <w:t>
      85. ҚК ӘТК әскери қызметшісі (адмиралдан басқа) тужуркасының жағасына мынадай алтын түстес эмблема бекітіледі:</w:t>
      </w:r>
    </w:p>
    <w:bookmarkEnd w:id="1104"/>
    <w:bookmarkStart w:name="z1129" w:id="1105"/>
    <w:p>
      <w:pPr>
        <w:spacing w:after="0"/>
        <w:ind w:left="0"/>
        <w:jc w:val="both"/>
      </w:pPr>
      <w:r>
        <w:rPr>
          <w:rFonts w:ascii="Times New Roman"/>
          <w:b w:val="false"/>
          <w:i w:val="false"/>
          <w:color w:val="000000"/>
          <w:sz w:val="28"/>
        </w:rPr>
        <w:t>
      1) офицер құрамында – жоғары офицер құрамы үшін ақ түсті салтанатты тужуркада зәкірі бар емен жапырағы және барлығы үшін қара түсті салтанатты тужуркада өлшемі 30х20 миллиметр алтын түстес зәкір;</w:t>
      </w:r>
    </w:p>
    <w:bookmarkEnd w:id="1105"/>
    <w:bookmarkStart w:name="z1130" w:id="1106"/>
    <w:p>
      <w:pPr>
        <w:spacing w:after="0"/>
        <w:ind w:left="0"/>
        <w:jc w:val="both"/>
      </w:pPr>
      <w:r>
        <w:rPr>
          <w:rFonts w:ascii="Times New Roman"/>
          <w:b w:val="false"/>
          <w:i w:val="false"/>
          <w:color w:val="000000"/>
          <w:sz w:val="28"/>
        </w:rPr>
        <w:t>
      2) келісімшарт бойынша әскери қызмет өткеретін сержант және қатардағы жауынгер құрамының салтанатты тужуркасында өлшемі 34х24 миллиметр зәкір.</w:t>
      </w:r>
    </w:p>
    <w:bookmarkEnd w:id="1106"/>
    <w:bookmarkStart w:name="z1131" w:id="1107"/>
    <w:p>
      <w:pPr>
        <w:spacing w:after="0"/>
        <w:ind w:left="0"/>
        <w:jc w:val="both"/>
      </w:pPr>
      <w:r>
        <w:rPr>
          <w:rFonts w:ascii="Times New Roman"/>
          <w:b w:val="false"/>
          <w:i w:val="false"/>
          <w:color w:val="000000"/>
          <w:sz w:val="28"/>
        </w:rPr>
        <w:t>
      Мундир мен кительдің жағасына (Жоғарғы Бас қолбасшыдан, жоғары офицер құрамынан, әскери-тергеу органы мен әскери прокуратура органынан басқа) алтын түстес "КZ" деген әріптер бекітіледі.</w:t>
      </w:r>
    </w:p>
    <w:bookmarkEnd w:id="1107"/>
    <w:bookmarkStart w:name="z1132" w:id="1108"/>
    <w:p>
      <w:pPr>
        <w:spacing w:after="0"/>
        <w:ind w:left="0"/>
        <w:jc w:val="both"/>
      </w:pPr>
      <w:r>
        <w:rPr>
          <w:rFonts w:ascii="Times New Roman"/>
          <w:b w:val="false"/>
          <w:i w:val="false"/>
          <w:color w:val="000000"/>
          <w:sz w:val="28"/>
        </w:rPr>
        <w:t>
      Әскери-тергеу органы мен әскери прокуратура органының офицер, сержант және қатардағы жауынгер құрамының мундирі мен кителінің погонына, сондай-ақ алынбалы погонына екі айқасқан қылыш аясындағы қалқанның бейнесі бар эмблема бекітіледі.</w:t>
      </w:r>
    </w:p>
    <w:bookmarkEnd w:id="1108"/>
    <w:bookmarkStart w:name="z1133" w:id="1109"/>
    <w:p>
      <w:pPr>
        <w:spacing w:after="0"/>
        <w:ind w:left="0"/>
        <w:jc w:val="left"/>
      </w:pPr>
      <w:r>
        <w:rPr>
          <w:rFonts w:ascii="Times New Roman"/>
          <w:b/>
          <w:i w:val="false"/>
          <w:color w:val="000000"/>
        </w:rPr>
        <w:t xml:space="preserve"> 10-тарау. Береттегі жапсырма мен кокарда үлгілерінің сипаттамасы</w:t>
      </w:r>
    </w:p>
    <w:bookmarkEnd w:id="1109"/>
    <w:bookmarkStart w:name="z1134" w:id="1110"/>
    <w:p>
      <w:pPr>
        <w:spacing w:after="0"/>
        <w:ind w:left="0"/>
        <w:jc w:val="both"/>
      </w:pPr>
      <w:r>
        <w:rPr>
          <w:rFonts w:ascii="Times New Roman"/>
          <w:b w:val="false"/>
          <w:i w:val="false"/>
          <w:color w:val="000000"/>
          <w:sz w:val="28"/>
        </w:rPr>
        <w:t>
      86. Береттегі көгілдір түсті (АОК-те – көгілдір, жасыл және көк түсті, әскери колледждің кадетінде, ұланында қара түсті) жапсырма алтын түстес жиектемесі бар қалқан пішінін (ДШӘ үшін трапеция тәрізді пішін) білдіреді және береттің сол жағына жапсыра тігіледі. Жапсырманың өлшемі: биіктігі – 50 миллиметр, ені – 40 миллиметр (ДШӘ үшін алдыңғы бөлігінің биіктігі – 35 миллиметр, артқы бөлігінің биіктігі – 15 миллиметр, жоғарғы бөлігінің ұзындығы – 80 миллиметр және төменгі бөлігінің ұзындығы – 70 миллиметр) (</w:t>
      </w:r>
      <w:r>
        <w:rPr>
          <w:rFonts w:ascii="Times New Roman"/>
          <w:b w:val="false"/>
          <w:i w:val="false"/>
          <w:color w:val="000000"/>
          <w:sz w:val="28"/>
        </w:rPr>
        <w:t>145-сурет</w:t>
      </w:r>
      <w:r>
        <w:rPr>
          <w:rFonts w:ascii="Times New Roman"/>
          <w:b w:val="false"/>
          <w:i w:val="false"/>
          <w:color w:val="000000"/>
          <w:sz w:val="28"/>
        </w:rPr>
        <w:t>).</w:t>
      </w:r>
    </w:p>
    <w:bookmarkEnd w:id="1110"/>
    <w:bookmarkStart w:name="z1135" w:id="1111"/>
    <w:p>
      <w:pPr>
        <w:spacing w:after="0"/>
        <w:ind w:left="0"/>
        <w:jc w:val="both"/>
      </w:pPr>
      <w:r>
        <w:rPr>
          <w:rFonts w:ascii="Times New Roman"/>
          <w:b w:val="false"/>
          <w:i w:val="false"/>
          <w:color w:val="000000"/>
          <w:sz w:val="28"/>
        </w:rPr>
        <w:t>
      Жапсырманың ортасында мыналар болады:</w:t>
      </w:r>
    </w:p>
    <w:bookmarkEnd w:id="1111"/>
    <w:bookmarkStart w:name="z1136" w:id="1112"/>
    <w:p>
      <w:pPr>
        <w:spacing w:after="0"/>
        <w:ind w:left="0"/>
        <w:jc w:val="both"/>
      </w:pPr>
      <w:r>
        <w:rPr>
          <w:rFonts w:ascii="Times New Roman"/>
          <w:b w:val="false"/>
          <w:i w:val="false"/>
          <w:color w:val="000000"/>
          <w:sz w:val="28"/>
        </w:rPr>
        <w:t>
      1) бес бұрышты жұлдыз, жұлдыздың ортасында – күн және оның астында қалықтап ұшқан қыран (ӘТК-ден, ДШӘ-дан, АОК-тен, теңіз жаяу әскерінің бөлімі мен бөлімшесінен, әскери барлау органының арнайы мақсаттағы бөлімінен (бөлімшесінен), ҚК әскери колледжінен, ТЖМ-дан, ҰҰ-дан және ҰҚК ШҚ-дан басқа);</w:t>
      </w:r>
    </w:p>
    <w:bookmarkEnd w:id="1112"/>
    <w:bookmarkStart w:name="z1137" w:id="1113"/>
    <w:p>
      <w:pPr>
        <w:spacing w:after="0"/>
        <w:ind w:left="0"/>
        <w:jc w:val="both"/>
      </w:pPr>
      <w:r>
        <w:rPr>
          <w:rFonts w:ascii="Times New Roman"/>
          <w:b w:val="false"/>
          <w:i w:val="false"/>
          <w:color w:val="000000"/>
          <w:sz w:val="28"/>
        </w:rPr>
        <w:t>
      2) ҚК ДШӘ үшін – жапсырманың сол жағында екі шетінде екі ұшағы бар парашютпен түсіп келе жатқан парашютші бейнесі болады. Парашюттің ортасында – бес бұрышты жұлдыз, жұлдыздың ортасында күн және оның астында қалықтап ұшқан қыран болады.</w:t>
      </w:r>
    </w:p>
    <w:bookmarkEnd w:id="1113"/>
    <w:bookmarkStart w:name="z1138" w:id="1114"/>
    <w:p>
      <w:pPr>
        <w:spacing w:after="0"/>
        <w:ind w:left="0"/>
        <w:jc w:val="both"/>
      </w:pPr>
      <w:r>
        <w:rPr>
          <w:rFonts w:ascii="Times New Roman"/>
          <w:b w:val="false"/>
          <w:i w:val="false"/>
          <w:color w:val="000000"/>
          <w:sz w:val="28"/>
        </w:rPr>
        <w:t>
      ҚК ДШӘ әскери қызметшісі үшін алтын түстес металдан жасалған жеке металл кокарда қосымша көзделген. ҚК эмблемасындағы жұлдыз қызыл түсті. Ішкі кокарданың негізі көгілдір түсті. Ішкі кокарданың шеті алтын түстес сәуле түрінде жасалған. ҚК эмблемасындағы жұлдыздың жиегі, күн, қыран мен лавр бұтағы алтын түстес. Кокарда алтын түстес металл лавр бұтағымен көмкерілген;</w:t>
      </w:r>
    </w:p>
    <w:bookmarkEnd w:id="1114"/>
    <w:bookmarkStart w:name="z1139" w:id="1115"/>
    <w:p>
      <w:pPr>
        <w:spacing w:after="0"/>
        <w:ind w:left="0"/>
        <w:jc w:val="both"/>
      </w:pPr>
      <w:r>
        <w:rPr>
          <w:rFonts w:ascii="Times New Roman"/>
          <w:b w:val="false"/>
          <w:i w:val="false"/>
          <w:color w:val="000000"/>
          <w:sz w:val="28"/>
        </w:rPr>
        <w:t>
      3) ҚК ӘТК, теңіз жаяу әскерінің бөлімі мен бөлімшесі үшін – арқаны бар зәкір, оның ортасында бес бұрышты жұлдыз, жұлдыздың ортасында күн және оның астында қалықтап ұшқан қыран бейнеленген;</w:t>
      </w:r>
    </w:p>
    <w:bookmarkEnd w:id="1115"/>
    <w:bookmarkStart w:name="z1140" w:id="1116"/>
    <w:p>
      <w:pPr>
        <w:spacing w:after="0"/>
        <w:ind w:left="0"/>
        <w:jc w:val="both"/>
      </w:pPr>
      <w:r>
        <w:rPr>
          <w:rFonts w:ascii="Times New Roman"/>
          <w:b w:val="false"/>
          <w:i w:val="false"/>
          <w:color w:val="000000"/>
          <w:sz w:val="28"/>
        </w:rPr>
        <w:t>
      4) ҚК АОК үшін – кокарданың негізі аспанды, құрлық пен теңізді білдіретін көгілдір, жасыл және қара көк түсті болады. Кокарданың ортасында – екі барыс пен жүзі жоғары қаратылған "Ақинақ" қылышының айшықталған бейнесінің аясында ҚК рәмізі бейнеленген.</w:t>
      </w:r>
    </w:p>
    <w:bookmarkEnd w:id="1116"/>
    <w:bookmarkStart w:name="z1141" w:id="1117"/>
    <w:p>
      <w:pPr>
        <w:spacing w:after="0"/>
        <w:ind w:left="0"/>
        <w:jc w:val="both"/>
      </w:pPr>
      <w:r>
        <w:rPr>
          <w:rFonts w:ascii="Times New Roman"/>
          <w:b w:val="false"/>
          <w:i w:val="false"/>
          <w:color w:val="000000"/>
          <w:sz w:val="28"/>
        </w:rPr>
        <w:t>
      Офицер құрамы үшін металдан жасалған берет белгісінде ҚК АОК эмблемасы қосымша көзделген, онда алтын түстес барыс, болат түстес "Ақинақ" қылышы, ҚК эмблемасы бейнеленген. ҚК эмблемасындағы жұлдыздың жиегі, күн, қыран мен лавр бұтағы алтын түстес;</w:t>
      </w:r>
    </w:p>
    <w:bookmarkEnd w:id="1117"/>
    <w:bookmarkStart w:name="z1142" w:id="1118"/>
    <w:p>
      <w:pPr>
        <w:spacing w:after="0"/>
        <w:ind w:left="0"/>
        <w:jc w:val="both"/>
      </w:pPr>
      <w:r>
        <w:rPr>
          <w:rFonts w:ascii="Times New Roman"/>
          <w:b w:val="false"/>
          <w:i w:val="false"/>
          <w:color w:val="000000"/>
          <w:sz w:val="28"/>
        </w:rPr>
        <w:t>
      5) ҚМ әскери барлау органының арнайы мақсаттағы бөлімшесі үшін жапсырманың орнына алтын түстес лавр бұтағының аясында "көгілдір болат" түстес қанаты жайылған үкі түрінде кокарда тағылады. Төменгі бөлігінде ортасында – "шаңырақ" бейнеленген ұлттық қалқан, ортасында алтын түстес жүзі жоғары қаратылған ұлттық суық қару – "қылыш", "найза" және "балта" айқастырылған (ҚК әскери барлау органының арнайы мақсаттағы бөлімшесі үшін);</w:t>
      </w:r>
    </w:p>
    <w:bookmarkEnd w:id="1118"/>
    <w:bookmarkStart w:name="z1143" w:id="1119"/>
    <w:p>
      <w:pPr>
        <w:spacing w:after="0"/>
        <w:ind w:left="0"/>
        <w:jc w:val="both"/>
      </w:pPr>
      <w:r>
        <w:rPr>
          <w:rFonts w:ascii="Times New Roman"/>
          <w:b w:val="false"/>
          <w:i w:val="false"/>
          <w:color w:val="000000"/>
          <w:sz w:val="28"/>
        </w:rPr>
        <w:t>
      6) ТЖМ үшін – ортасында ішіне көк түсті үшбұрыш салынған қызғылт сары шеңбері бар "жел бағыты";</w:t>
      </w:r>
    </w:p>
    <w:bookmarkEnd w:id="1119"/>
    <w:bookmarkStart w:name="z1144" w:id="1120"/>
    <w:p>
      <w:pPr>
        <w:spacing w:after="0"/>
        <w:ind w:left="0"/>
        <w:jc w:val="both"/>
      </w:pPr>
      <w:r>
        <w:rPr>
          <w:rFonts w:ascii="Times New Roman"/>
          <w:b w:val="false"/>
          <w:i w:val="false"/>
          <w:color w:val="000000"/>
          <w:sz w:val="28"/>
        </w:rPr>
        <w:t>
      7) ҰҰ үшін – төменгі жағынан көгілдір түсті қалықтап ұшқан қыранның (Қазақстан Республикасы Мемлекеттік Туының элементі) кескінді бейнесімен қаусырылған күн сәулесінің бейнесі, сәуленің ортаңғы бөлігінде алтын-сары түспен жасалған шаңырақтың (Қазақстан Республикасы Мемлекеттік Елтаңбасының элементі) бейнесі орналасқан, оның үстінде қолында күрең түстес туы бар сап ұстап шауып келе жатқан салт аттының кескіні жайласқан. Күннің сәулесі мен қалықтап ұшқан қыранның кескінді бейнесінің арасында мемлекеттік тілде "ҰЛТТЫҚ ҰЛАН" деген жазу түсірілген. Жазу, сәуленің бейнесі мен қыранның кескінді сұлбасы сары түспен жасалған;</w:t>
      </w:r>
    </w:p>
    <w:bookmarkEnd w:id="1120"/>
    <w:bookmarkStart w:name="z1145" w:id="1121"/>
    <w:p>
      <w:pPr>
        <w:spacing w:after="0"/>
        <w:ind w:left="0"/>
        <w:jc w:val="both"/>
      </w:pPr>
      <w:r>
        <w:rPr>
          <w:rFonts w:ascii="Times New Roman"/>
          <w:b w:val="false"/>
          <w:i w:val="false"/>
          <w:color w:val="000000"/>
          <w:sz w:val="28"/>
        </w:rPr>
        <w:t>
      8) ҰҚК ШҚ және Шекара академиясы үшін – күміс түстес жебе ұштығынан жасалған жеті бұрышты жұлдыз. Жұлдыздың бетінде көмкермесі ашық көк-көк түсті және өзегі ашық жасыл-көгілдір түсті шағын қалқан болады. Шағын қалқанның ортасы киіз үй сүйегінің күмбезін – "шаңырақты" білдіреді. Шағын қалқанның айнала шеңберіне "БІЗ – ОТАННЫҢ БЕРІК ҚАЛҚАНЫ" деген жазу түсірілген. Жазу мемлекеттік тілде ақ түспен жазылған;</w:t>
      </w:r>
    </w:p>
    <w:bookmarkEnd w:id="1121"/>
    <w:bookmarkStart w:name="z1146" w:id="1122"/>
    <w:p>
      <w:pPr>
        <w:spacing w:after="0"/>
        <w:ind w:left="0"/>
        <w:jc w:val="both"/>
      </w:pPr>
      <w:r>
        <w:rPr>
          <w:rFonts w:ascii="Times New Roman"/>
          <w:b w:val="false"/>
          <w:i w:val="false"/>
          <w:color w:val="000000"/>
          <w:sz w:val="28"/>
        </w:rPr>
        <w:t>
      9) әскери колледждің кадеті мен ұланы үшін – алтын түспен жиектелген қара түсті жапсырма қалқан пішінін білдіреді. Жапсырманың ортасында алтын түстес қыран басының бейнесі болады.</w:t>
      </w:r>
    </w:p>
    <w:bookmarkEnd w:id="1122"/>
    <w:bookmarkStart w:name="z1147" w:id="1123"/>
    <w:p>
      <w:pPr>
        <w:spacing w:after="0"/>
        <w:ind w:left="0"/>
        <w:jc w:val="left"/>
      </w:pPr>
      <w:r>
        <w:rPr>
          <w:rFonts w:ascii="Times New Roman"/>
          <w:b/>
          <w:i w:val="false"/>
          <w:color w:val="000000"/>
        </w:rPr>
        <w:t xml:space="preserve"> 11-тарау. Салтанатты белбеудің тоғасы және нысанды киім-кешектің түймесі үлгілерінің сипаттамасы</w:t>
      </w:r>
    </w:p>
    <w:bookmarkEnd w:id="1123"/>
    <w:bookmarkStart w:name="z1148" w:id="1124"/>
    <w:p>
      <w:pPr>
        <w:spacing w:after="0"/>
        <w:ind w:left="0"/>
        <w:jc w:val="both"/>
      </w:pPr>
      <w:r>
        <w:rPr>
          <w:rFonts w:ascii="Times New Roman"/>
          <w:b w:val="false"/>
          <w:i w:val="false"/>
          <w:color w:val="000000"/>
          <w:sz w:val="28"/>
        </w:rPr>
        <w:t>
      87. Салтанатты белбеудің тоғасы түсті металдардың қоспасынан жасалады және сопақша пішінде болады. Тоғаның өлшемі: биіктігі – 50 миллиметр, ені – 43 миллиметр. Тоға мен ондағы барлық рәміздер алтын түстес (146-сурет). Тоғаның ортасында мыналар болады:</w:t>
      </w:r>
    </w:p>
    <w:bookmarkEnd w:id="1124"/>
    <w:bookmarkStart w:name="z1149" w:id="1125"/>
    <w:p>
      <w:pPr>
        <w:spacing w:after="0"/>
        <w:ind w:left="0"/>
        <w:jc w:val="both"/>
      </w:pPr>
      <w:r>
        <w:rPr>
          <w:rFonts w:ascii="Times New Roman"/>
          <w:b w:val="false"/>
          <w:i w:val="false"/>
          <w:color w:val="000000"/>
          <w:sz w:val="28"/>
        </w:rPr>
        <w:t>
      1) Жоғарғы Бас қолбасшы және жоғары офицер құрамы үшін – Қазақстан Республикасы Мемлекеттік Елтаңбасының бейнесі, оның сыртында ұлттық ою-өрнек бейнеленген;</w:t>
      </w:r>
    </w:p>
    <w:bookmarkEnd w:id="1125"/>
    <w:bookmarkStart w:name="z1150" w:id="1126"/>
    <w:p>
      <w:pPr>
        <w:spacing w:after="0"/>
        <w:ind w:left="0"/>
        <w:jc w:val="both"/>
      </w:pPr>
      <w:r>
        <w:rPr>
          <w:rFonts w:ascii="Times New Roman"/>
          <w:b w:val="false"/>
          <w:i w:val="false"/>
          <w:color w:val="000000"/>
          <w:sz w:val="28"/>
        </w:rPr>
        <w:t>
      2) офицер, сержант және қатардағы жауынгер құрамы үшін – бес бұрышты жұлдыз бейнесі, жұлдыздың ортасында – күн және оның астында қалықтап ұшқан қыран, оның сыртында ұлттық ою-өрнек (ҚК ӘТК-ден, теңіз жаяу әскерінің бөлімі мен бөлімшесінен, МКҚ-дан және ТЖМ-дан басқа) бейнеленген;</w:t>
      </w:r>
    </w:p>
    <w:bookmarkEnd w:id="1126"/>
    <w:bookmarkStart w:name="z1151" w:id="1127"/>
    <w:p>
      <w:pPr>
        <w:spacing w:after="0"/>
        <w:ind w:left="0"/>
        <w:jc w:val="both"/>
      </w:pPr>
      <w:r>
        <w:rPr>
          <w:rFonts w:ascii="Times New Roman"/>
          <w:b w:val="false"/>
          <w:i w:val="false"/>
          <w:color w:val="000000"/>
          <w:sz w:val="28"/>
        </w:rPr>
        <w:t>
      3) ҚК ӘТК, теңіз жаяу әскерінің бөлімі мен бөлімшесі үшін – арқаны бар зәкірдің бейнесі, оның үстінде бес бұрышты жұлдыз, соның сыртында ұлттық ою-өрнек бейнеленген;</w:t>
      </w:r>
    </w:p>
    <w:bookmarkEnd w:id="1127"/>
    <w:bookmarkStart w:name="z1152" w:id="1128"/>
    <w:p>
      <w:pPr>
        <w:spacing w:after="0"/>
        <w:ind w:left="0"/>
        <w:jc w:val="both"/>
      </w:pPr>
      <w:r>
        <w:rPr>
          <w:rFonts w:ascii="Times New Roman"/>
          <w:b w:val="false"/>
          <w:i w:val="false"/>
          <w:color w:val="000000"/>
          <w:sz w:val="28"/>
        </w:rPr>
        <w:t>
      4) МКҚ-ның протоколдық іс-шараға қатысатын әскери қызметшісі үшін – бес бұрышты жұлдыздың бейнесі, оның ортасында – шауып келе жатқан салт атты, соның сыртында ұлттық ою-өрнек бейнеленген;</w:t>
      </w:r>
    </w:p>
    <w:bookmarkEnd w:id="1128"/>
    <w:bookmarkStart w:name="z1153" w:id="1129"/>
    <w:p>
      <w:pPr>
        <w:spacing w:after="0"/>
        <w:ind w:left="0"/>
        <w:jc w:val="both"/>
      </w:pPr>
      <w:r>
        <w:rPr>
          <w:rFonts w:ascii="Times New Roman"/>
          <w:b w:val="false"/>
          <w:i w:val="false"/>
          <w:color w:val="000000"/>
          <w:sz w:val="28"/>
        </w:rPr>
        <w:t>
      5) ТЖМ үшін – "жел бағыты" және оның астында қалықтап ұшқан қыран, соның сыртында ұлттық ою-өрнек бейнеленген.</w:t>
      </w:r>
    </w:p>
    <w:bookmarkEnd w:id="1129"/>
    <w:bookmarkStart w:name="z1154" w:id="1130"/>
    <w:p>
      <w:pPr>
        <w:spacing w:after="0"/>
        <w:ind w:left="0"/>
        <w:jc w:val="both"/>
      </w:pPr>
      <w:r>
        <w:rPr>
          <w:rFonts w:ascii="Times New Roman"/>
          <w:b w:val="false"/>
          <w:i w:val="false"/>
          <w:color w:val="000000"/>
          <w:sz w:val="28"/>
        </w:rPr>
        <w:t>
      88. Мерзімді қызметтегі әскери қызметшінің, әскери, арнаулы оқу орны курсантының, кадетінің, ұланының белдік белбеуіне арналған тоға түсті металдардың қоспасынан жасалады. Тоғаның өлшемі: биіктігі – 53 миллиметр және ені – 70 миллиметр. Тоға мен ондағы барлық рәміздер алтын түстес (147-сурет).</w:t>
      </w:r>
    </w:p>
    <w:bookmarkEnd w:id="1130"/>
    <w:bookmarkStart w:name="z1155" w:id="1131"/>
    <w:p>
      <w:pPr>
        <w:spacing w:after="0"/>
        <w:ind w:left="0"/>
        <w:jc w:val="both"/>
      </w:pPr>
      <w:r>
        <w:rPr>
          <w:rFonts w:ascii="Times New Roman"/>
          <w:b w:val="false"/>
          <w:i w:val="false"/>
          <w:color w:val="000000"/>
          <w:sz w:val="28"/>
        </w:rPr>
        <w:t>
      Тоғаның ортасында батырып салынған мыналар болады:</w:t>
      </w:r>
    </w:p>
    <w:bookmarkEnd w:id="1131"/>
    <w:bookmarkStart w:name="z1156" w:id="1132"/>
    <w:p>
      <w:pPr>
        <w:spacing w:after="0"/>
        <w:ind w:left="0"/>
        <w:jc w:val="both"/>
      </w:pPr>
      <w:r>
        <w:rPr>
          <w:rFonts w:ascii="Times New Roman"/>
          <w:b w:val="false"/>
          <w:i w:val="false"/>
          <w:color w:val="000000"/>
          <w:sz w:val="28"/>
        </w:rPr>
        <w:t>
      1) ҚК, басқа да әскерлер мен әскери құралымдар (ҚК ӘТК-ден, теңіз жаяу әскерінің бөлімі мен бөлімшесінен және ТЖМ-дан басқа) үшін – диаметрі 44 миллиметр бес бұрышты жұлдыздың бейнесі, жұлдыздың ортасында – күн және оның астында қалықтап ұшқан қыран;</w:t>
      </w:r>
    </w:p>
    <w:bookmarkEnd w:id="1132"/>
    <w:bookmarkStart w:name="z1157" w:id="1133"/>
    <w:p>
      <w:pPr>
        <w:spacing w:after="0"/>
        <w:ind w:left="0"/>
        <w:jc w:val="both"/>
      </w:pPr>
      <w:r>
        <w:rPr>
          <w:rFonts w:ascii="Times New Roman"/>
          <w:b w:val="false"/>
          <w:i w:val="false"/>
          <w:color w:val="000000"/>
          <w:sz w:val="28"/>
        </w:rPr>
        <w:t>
      2) ҚК ӘТК, теңіз жаяу әскерінің бөлімі мен бөлімшесі үшін – өлшемі 40 миллиметрге 44 миллиметр зәкірдің бейнесі, зәкірдің ортасында – диаметрі 28 миллиметр бесбұрышты жұлдыз, жұлдыздың ортасында күн және оның астында қалықтап ұшқан қыран;</w:t>
      </w:r>
    </w:p>
    <w:bookmarkEnd w:id="1133"/>
    <w:bookmarkStart w:name="z1158" w:id="1134"/>
    <w:p>
      <w:pPr>
        <w:spacing w:after="0"/>
        <w:ind w:left="0"/>
        <w:jc w:val="both"/>
      </w:pPr>
      <w:r>
        <w:rPr>
          <w:rFonts w:ascii="Times New Roman"/>
          <w:b w:val="false"/>
          <w:i w:val="false"/>
          <w:color w:val="000000"/>
          <w:sz w:val="28"/>
        </w:rPr>
        <w:t>
      3) ТЖМ үшін – "жел бағыты" бейнесі және осы бейненің астында өлшемі 44х30 миллиметр қалықтап ұшқан қыран.</w:t>
      </w:r>
    </w:p>
    <w:bookmarkEnd w:id="1134"/>
    <w:bookmarkStart w:name="z1159" w:id="1135"/>
    <w:p>
      <w:pPr>
        <w:spacing w:after="0"/>
        <w:ind w:left="0"/>
        <w:jc w:val="both"/>
      </w:pPr>
      <w:r>
        <w:rPr>
          <w:rFonts w:ascii="Times New Roman"/>
          <w:b w:val="false"/>
          <w:i w:val="false"/>
          <w:color w:val="000000"/>
          <w:sz w:val="28"/>
        </w:rPr>
        <w:t>
      89. Нысанды киім-кешектегі түйме: Жоғарғы Бас қолбасшы және жоғары офицер құрамы үшін – 24 миллиметр, қалғандары үшін – 22 миллиметр, кішісі – 14 миллиметр диаметрмен жасалады. Түйме мен ондағы барлық рәміздер – алтын түстес (</w:t>
      </w:r>
      <w:r>
        <w:rPr>
          <w:rFonts w:ascii="Times New Roman"/>
          <w:b w:val="false"/>
          <w:i w:val="false"/>
          <w:color w:val="000000"/>
          <w:sz w:val="28"/>
        </w:rPr>
        <w:t>148-сурет</w:t>
      </w:r>
      <w:r>
        <w:rPr>
          <w:rFonts w:ascii="Times New Roman"/>
          <w:b w:val="false"/>
          <w:i w:val="false"/>
          <w:color w:val="000000"/>
          <w:sz w:val="28"/>
        </w:rPr>
        <w:t>).</w:t>
      </w:r>
    </w:p>
    <w:bookmarkEnd w:id="1135"/>
    <w:bookmarkStart w:name="z1160" w:id="1136"/>
    <w:p>
      <w:pPr>
        <w:spacing w:after="0"/>
        <w:ind w:left="0"/>
        <w:jc w:val="both"/>
      </w:pPr>
      <w:r>
        <w:rPr>
          <w:rFonts w:ascii="Times New Roman"/>
          <w:b w:val="false"/>
          <w:i w:val="false"/>
          <w:color w:val="000000"/>
          <w:sz w:val="28"/>
        </w:rPr>
        <w:t>
      Түймеде мыналар:</w:t>
      </w:r>
    </w:p>
    <w:bookmarkEnd w:id="1136"/>
    <w:bookmarkStart w:name="z1161" w:id="1137"/>
    <w:p>
      <w:pPr>
        <w:spacing w:after="0"/>
        <w:ind w:left="0"/>
        <w:jc w:val="both"/>
      </w:pPr>
      <w:r>
        <w:rPr>
          <w:rFonts w:ascii="Times New Roman"/>
          <w:b w:val="false"/>
          <w:i w:val="false"/>
          <w:color w:val="000000"/>
          <w:sz w:val="28"/>
        </w:rPr>
        <w:t>
      1) Жоғарғы Бас қолбасшыда және жоғары офицер құрамында – Қазақстан Республикасының Мемлекеттік Елтаңбасы;</w:t>
      </w:r>
    </w:p>
    <w:bookmarkEnd w:id="1137"/>
    <w:bookmarkStart w:name="z1162" w:id="1138"/>
    <w:p>
      <w:pPr>
        <w:spacing w:after="0"/>
        <w:ind w:left="0"/>
        <w:jc w:val="both"/>
      </w:pPr>
      <w:r>
        <w:rPr>
          <w:rFonts w:ascii="Times New Roman"/>
          <w:b w:val="false"/>
          <w:i w:val="false"/>
          <w:color w:val="000000"/>
          <w:sz w:val="28"/>
        </w:rPr>
        <w:t>
      2) офицер, сержант және қатардағы жауынгер құрамында, әскери, арнаулы оқу орнының курсантында, кадетінде, ұланында (ҚК ӘТК-ден, теңіз жаяу әскерінің бөлімі мен бөлімшесінен, МКҚ-дан және ТЖМ-дан басқа) – бес бұрышты жұлдыз, жұлдыздың ортасында – күн және оның астында қалықтап ұшқан қыран;</w:t>
      </w:r>
    </w:p>
    <w:bookmarkEnd w:id="1138"/>
    <w:bookmarkStart w:name="z1163" w:id="1139"/>
    <w:p>
      <w:pPr>
        <w:spacing w:after="0"/>
        <w:ind w:left="0"/>
        <w:jc w:val="both"/>
      </w:pPr>
      <w:r>
        <w:rPr>
          <w:rFonts w:ascii="Times New Roman"/>
          <w:b w:val="false"/>
          <w:i w:val="false"/>
          <w:color w:val="000000"/>
          <w:sz w:val="28"/>
        </w:rPr>
        <w:t>
      3) ҚК ӘТК, теңіз жаяу әскерінің бөлімі мен бөлімшесінде – зәкір;</w:t>
      </w:r>
    </w:p>
    <w:bookmarkEnd w:id="1139"/>
    <w:bookmarkStart w:name="z1164" w:id="1140"/>
    <w:p>
      <w:pPr>
        <w:spacing w:after="0"/>
        <w:ind w:left="0"/>
        <w:jc w:val="both"/>
      </w:pPr>
      <w:r>
        <w:rPr>
          <w:rFonts w:ascii="Times New Roman"/>
          <w:b w:val="false"/>
          <w:i w:val="false"/>
          <w:color w:val="000000"/>
          <w:sz w:val="28"/>
        </w:rPr>
        <w:t>
      4) МКҚ-ның протоколдық іс-шараға қатысатын әскери қызметшісінде – бесбұрышты жұлдыз, жұлдыздың ортасында шауып келе жатқан салт атты;</w:t>
      </w:r>
    </w:p>
    <w:bookmarkEnd w:id="1140"/>
    <w:bookmarkStart w:name="z1165" w:id="1141"/>
    <w:p>
      <w:pPr>
        <w:spacing w:after="0"/>
        <w:ind w:left="0"/>
        <w:jc w:val="both"/>
      </w:pPr>
      <w:r>
        <w:rPr>
          <w:rFonts w:ascii="Times New Roman"/>
          <w:b w:val="false"/>
          <w:i w:val="false"/>
          <w:color w:val="000000"/>
          <w:sz w:val="28"/>
        </w:rPr>
        <w:t>
      5) ТЖМ-да – "жел бағыты" бейнеленген.</w:t>
      </w:r>
    </w:p>
    <w:bookmarkEnd w:id="1141"/>
    <w:bookmarkStart w:name="z1166" w:id="1142"/>
    <w:p>
      <w:pPr>
        <w:spacing w:after="0"/>
        <w:ind w:left="0"/>
        <w:jc w:val="left"/>
      </w:pPr>
      <w:r>
        <w:rPr>
          <w:rFonts w:ascii="Times New Roman"/>
          <w:b/>
          <w:i w:val="false"/>
          <w:color w:val="000000"/>
        </w:rPr>
        <w:t xml:space="preserve"> 12-тарау. Далалық киім-кешекке әскери атағы және қан тобы бойынша жапсырма үлгілерінің сипаттамасы</w:t>
      </w:r>
    </w:p>
    <w:bookmarkEnd w:id="1142"/>
    <w:bookmarkStart w:name="z1167" w:id="1143"/>
    <w:p>
      <w:pPr>
        <w:spacing w:after="0"/>
        <w:ind w:left="0"/>
        <w:jc w:val="both"/>
      </w:pPr>
      <w:r>
        <w:rPr>
          <w:rFonts w:ascii="Times New Roman"/>
          <w:b w:val="false"/>
          <w:i w:val="false"/>
          <w:color w:val="000000"/>
          <w:sz w:val="28"/>
        </w:rPr>
        <w:t>
      90. Әскери атағы көрсетілген төсбелгі жапсырмасы – бүркеніш түсті матадан жасалған тікбұрышты жапсырма далалық қысқы, жазғы және маусымдық күртешеге тағылады. Жапсырманың ені – 3,5 сантиметр, ұзындығы – 13 сантиметр (</w:t>
      </w:r>
      <w:r>
        <w:rPr>
          <w:rFonts w:ascii="Times New Roman"/>
          <w:b w:val="false"/>
          <w:i w:val="false"/>
          <w:color w:val="000000"/>
          <w:sz w:val="28"/>
        </w:rPr>
        <w:t>149-сурет</w:t>
      </w:r>
      <w:r>
        <w:rPr>
          <w:rFonts w:ascii="Times New Roman"/>
          <w:b w:val="false"/>
          <w:i w:val="false"/>
          <w:color w:val="000000"/>
          <w:sz w:val="28"/>
        </w:rPr>
        <w:t>).</w:t>
      </w:r>
    </w:p>
    <w:bookmarkEnd w:id="1143"/>
    <w:bookmarkStart w:name="z1168" w:id="1144"/>
    <w:p>
      <w:pPr>
        <w:spacing w:after="0"/>
        <w:ind w:left="0"/>
        <w:jc w:val="both"/>
      </w:pPr>
      <w:r>
        <w:rPr>
          <w:rFonts w:ascii="Times New Roman"/>
          <w:b w:val="false"/>
          <w:i w:val="false"/>
          <w:color w:val="000000"/>
          <w:sz w:val="28"/>
        </w:rPr>
        <w:t>
      Әскери атағына сәйкес төсбелгі жапсырмасында:</w:t>
      </w:r>
    </w:p>
    <w:bookmarkEnd w:id="1144"/>
    <w:bookmarkStart w:name="z1169" w:id="1145"/>
    <w:p>
      <w:pPr>
        <w:spacing w:after="0"/>
        <w:ind w:left="0"/>
        <w:jc w:val="both"/>
      </w:pPr>
      <w:r>
        <w:rPr>
          <w:rFonts w:ascii="Times New Roman"/>
          <w:b w:val="false"/>
          <w:i w:val="false"/>
          <w:color w:val="000000"/>
          <w:sz w:val="28"/>
        </w:rPr>
        <w:t>
      1) Жоғарғы Бас қолбасшыда – қара түсті жібек жіппен кестелеп тігілген Қазақстан Республикасының Мемлекеттік Елтаңбасы;</w:t>
      </w:r>
    </w:p>
    <w:bookmarkEnd w:id="1145"/>
    <w:bookmarkStart w:name="z1170" w:id="1146"/>
    <w:p>
      <w:pPr>
        <w:spacing w:after="0"/>
        <w:ind w:left="0"/>
        <w:jc w:val="both"/>
      </w:pPr>
      <w:r>
        <w:rPr>
          <w:rFonts w:ascii="Times New Roman"/>
          <w:b w:val="false"/>
          <w:i w:val="false"/>
          <w:color w:val="000000"/>
          <w:sz w:val="28"/>
        </w:rPr>
        <w:t>
      2) жоғары офицер құрамында – қара түсті жапсырманың оң жақ шетінде қалықтап ұшқан қыран (жапсырманың төменгі шетінен қыранның шетіне дейінгі аралық – 10 миллиметр) болады. Ортасында бір сызықтың бойына симметриялы түрде диаметрі 17 миллиметр қара түсті жұлдызшалар орналасқан (жапсырманың төменгі шетінен жұлдыздың шетіне дейінгі аралық – 10 миллиметр);</w:t>
      </w:r>
    </w:p>
    <w:bookmarkEnd w:id="1146"/>
    <w:bookmarkStart w:name="z1171" w:id="1147"/>
    <w:p>
      <w:pPr>
        <w:spacing w:after="0"/>
        <w:ind w:left="0"/>
        <w:jc w:val="both"/>
      </w:pPr>
      <w:r>
        <w:rPr>
          <w:rFonts w:ascii="Times New Roman"/>
          <w:b w:val="false"/>
          <w:i w:val="false"/>
          <w:color w:val="000000"/>
          <w:sz w:val="28"/>
        </w:rPr>
        <w:t>
      3) аға офицер құрамында – жапсырманың оң жақ шетінде ені 5 миллиметр екі қара түсті көлденең жолақ болады, жапсырманың оң жақ шетінен жолақтың төменгі шетіне дейінгі аралық – 15 миллиметр, жолақтардың арасы – 3 миллиметр. Ортасында бір сызықтың бойына симметриялы түрде диаметрі 17 миллиметр қара түсті жұлдызшалар орналасқан. Жапсырманың төменгі шетінен жұлдыздың шетіне дейінгі аралық – 10 миллиметр;</w:t>
      </w:r>
    </w:p>
    <w:bookmarkEnd w:id="1147"/>
    <w:bookmarkStart w:name="z1172" w:id="1148"/>
    <w:p>
      <w:pPr>
        <w:spacing w:after="0"/>
        <w:ind w:left="0"/>
        <w:jc w:val="both"/>
      </w:pPr>
      <w:r>
        <w:rPr>
          <w:rFonts w:ascii="Times New Roman"/>
          <w:b w:val="false"/>
          <w:i w:val="false"/>
          <w:color w:val="000000"/>
          <w:sz w:val="28"/>
        </w:rPr>
        <w:t>
      4) кіші офицер құрамында – жапсырманың оң жақ шетінде ені 5 миллиметр қара түсті бір көлденең жолақ болады, жапсырманың оң жақ шетінен жолақтың төменгі шетіне дейінгі аралық – 15 миллиметр. Ортасында бір сызықтың бойына симметриялы түрде диаметрі 10 миллиметр қара түсті жұлдызшалар орналасқан. Жапсырманың төменгі шетінен жұлдыздың шетіне дейінгі аралық – 10 миллиметр;</w:t>
      </w:r>
    </w:p>
    <w:bookmarkEnd w:id="1148"/>
    <w:bookmarkStart w:name="z1173" w:id="1149"/>
    <w:p>
      <w:pPr>
        <w:spacing w:after="0"/>
        <w:ind w:left="0"/>
        <w:jc w:val="both"/>
      </w:pPr>
      <w:r>
        <w:rPr>
          <w:rFonts w:ascii="Times New Roman"/>
          <w:b w:val="false"/>
          <w:i w:val="false"/>
          <w:color w:val="000000"/>
          <w:sz w:val="28"/>
        </w:rPr>
        <w:t>
      5) келісімшарт және әскерге шақыру бойынша әскери қызмет өткеретін сержант және қатардағы жауынгер құрамында, әскери, арнаулы оқу орнының курсантында, кадетінде, ұланында – әскери атағының белгісі мен әріптер көлденең орналасады.</w:t>
      </w:r>
    </w:p>
    <w:bookmarkEnd w:id="1149"/>
    <w:bookmarkStart w:name="z1174" w:id="1150"/>
    <w:p>
      <w:pPr>
        <w:spacing w:after="0"/>
        <w:ind w:left="0"/>
        <w:jc w:val="both"/>
      </w:pPr>
      <w:r>
        <w:rPr>
          <w:rFonts w:ascii="Times New Roman"/>
          <w:b w:val="false"/>
          <w:i w:val="false"/>
          <w:color w:val="000000"/>
          <w:sz w:val="28"/>
        </w:rPr>
        <w:t>
      Әскери атақтың бұрыш пішініндегі белгісі жапсырманың осьтік сызығының бойына бұрышы оңға қаратылып орналасады. Жалпақ бұрыштың ені – 15 миллиметр, жіңішке бұрыштың ені – 7 миллиметр, бұрыштардың арасы – 2 миллиметр, жапсырманың төменгі шетінен бұрыштың төменгі шетіне дейінгі аралық – 5 миллиметр.</w:t>
      </w:r>
    </w:p>
    <w:bookmarkEnd w:id="1150"/>
    <w:bookmarkStart w:name="z1175" w:id="1151"/>
    <w:p>
      <w:pPr>
        <w:spacing w:after="0"/>
        <w:ind w:left="0"/>
        <w:jc w:val="both"/>
      </w:pPr>
      <w:r>
        <w:rPr>
          <w:rFonts w:ascii="Times New Roman"/>
          <w:b w:val="false"/>
          <w:i w:val="false"/>
          <w:color w:val="000000"/>
          <w:sz w:val="28"/>
        </w:rPr>
        <w:t>
      Әріптердің биіктігі – 20 миллиметр, жапсырманың төменгі шетінен әріптердің төменгі шетіне дейінгі аралық – 7 миллиметр.</w:t>
      </w:r>
    </w:p>
    <w:bookmarkEnd w:id="1151"/>
    <w:bookmarkStart w:name="z1176" w:id="1152"/>
    <w:p>
      <w:pPr>
        <w:spacing w:after="0"/>
        <w:ind w:left="0"/>
        <w:jc w:val="both"/>
      </w:pPr>
      <w:r>
        <w:rPr>
          <w:rFonts w:ascii="Times New Roman"/>
          <w:b w:val="false"/>
          <w:i w:val="false"/>
          <w:color w:val="000000"/>
          <w:sz w:val="28"/>
        </w:rPr>
        <w:t>
      91. Бір-бірінен геометриялық кескіндердің комбинациясымен, салынған бейнелердің мазмұнымен және мәтіндік жазулармен ерекшеленетін, қан тобы көрсетіліп, матадан жасалған қан тобын көрсететін төсбелгі жапсырмасы – бүркеніш түсті матадан жасалған тікбұрыш. Белгілердің ені – 3,5 сантиметр, ұзындығы – 13 сантиметр. Әріптердің (цифрлардың) биіктігі – 17 миллиметр (150-сурет).</w:t>
      </w:r>
    </w:p>
    <w:bookmarkEnd w:id="1152"/>
    <w:bookmarkStart w:name="z1196" w:id="1153"/>
    <w:p>
      <w:pPr>
        <w:spacing w:after="0"/>
        <w:ind w:left="0"/>
        <w:jc w:val="left"/>
      </w:pPr>
      <w:r>
        <w:rPr>
          <w:rFonts w:ascii="Times New Roman"/>
          <w:b/>
          <w:i w:val="false"/>
          <w:color w:val="000000"/>
        </w:rPr>
        <w:t xml:space="preserve"> 4-бөлім. Әскери киім нысаны мен айырым белгісінің суреті</w:t>
      </w:r>
    </w:p>
    <w:bookmarkEnd w:id="1153"/>
    <w:p>
      <w:pPr>
        <w:spacing w:after="0"/>
        <w:ind w:left="0"/>
        <w:jc w:val="both"/>
      </w:pPr>
      <w:r>
        <w:rPr>
          <w:rFonts w:ascii="Times New Roman"/>
          <w:b w:val="false"/>
          <w:i w:val="false"/>
          <w:color w:val="ff0000"/>
          <w:sz w:val="28"/>
        </w:rPr>
        <w:t xml:space="preserve">
      Ескерту. 4-бөлімге өзгеріс енгізілді – ҚР Президентінің 28.10.2025 </w:t>
      </w:r>
      <w:r>
        <w:rPr>
          <w:rFonts w:ascii="Times New Roman"/>
          <w:b w:val="false"/>
          <w:i w:val="false"/>
          <w:color w:val="ff0000"/>
          <w:sz w:val="28"/>
        </w:rPr>
        <w:t>№ 1068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55900" cy="986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2755900" cy="9867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971800" cy="1000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2971800" cy="100076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1-сурет. Жоғарғы Бас қолбасшының жазғы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2-сурет. Жоғарғы Бас қолбасшының қысқы салтанатты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55900" cy="984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2755900" cy="9842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60700" cy="1002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3060700" cy="100203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3-сурет. Жоғары офицер құрамының (ҚК ӘҚК-дан, ӘТК-ден басқа) жазғы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4-сурет. Жоғары офицер құрамының (ҚК ӘҚК-дан, ӘТК-ден басқа) қысқы салтанатты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55900" cy="986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2755900" cy="9867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971800" cy="1016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2971800" cy="101600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5-сурет. ҚК ӘҚК және ҰҰ авиациясы жоғары офицер құрамының жазғы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6-сурет. ҚК ӘҚК және ҰҰ авиациясы жоғары офицер құрамының қысқы салтанатты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68600" cy="989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2768600" cy="9893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68600" cy="988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2768600" cy="9880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7-сурет. Жоғарғы Бас қолбасшының және жоғары офицер құрамының (ҚК ӘҚК-дан, ӘТК-ден басқа) жазғы (сұр түсті мундирдегі)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8-сурет. ҚК ӘҚК және ҰҰ авиациясы жоғары офицер құрамының жазғы (сұр түсті мундирдегі) салтанатты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52700" cy="982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2552700" cy="9829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30500" cy="989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2730500" cy="9893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9-сурет. Жоғарғы Бас қолбасшының және жоғары офицер құрамының (ҚК ӘҚК-дан, ӘТК-ден басқа) № 1 жазғы күнделікті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10-сурет. Жоғарғы Бас қолбасшының және жоғары офицер құрамының (ҚК ӘҚК-дан, ӘТК-ден басқа) № 2 жазғы күнделікті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18669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082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21082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11-сурет. Жоғарғы Бас қолбасшының және жоғары офицер құрамының (ҚК ӘҚК-дан, ӘТК-ден басқа) № 1 жазғы күнделікті (қысқа жеңді)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12-сурет. Жоғарғы Бас қолбасшының және жоғары офицер құрамының (ҚК ӘҚК-дан, ӘТК-ден басқа) қысқы күнделікті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52700" cy="984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2552700" cy="9842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30500" cy="986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2730500" cy="9867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13-сурет. ҚК ӘҚК жоғары офицер құрамының № 1 жазғы күнделікті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14-сурет. ҚК ӘҚК жоғары офицер құрамының № 2 жазғы күнделікті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18669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701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20701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15-сурет. ҚК ӘҚК жоғары офицер құрамының № 1 жазғы күнделікті (қысқа жеңді)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16-сурет. ҚК ӘҚК жоғары офицер құрамының қысқы күнделікті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923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1892300" cy="673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1866900" cy="673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17-сурет. Жоғарғы Бас қолбасшының және жоғары офицер құрамының (ҚК ӘТК-ден басқа) жазғы далалық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18-сурет. Жоғарғы Бас қолбасшының және жоғары офицер құрамының (ҚК ӘТК-ден басқа) маусымдық далалық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542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18542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828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2082800" cy="673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19-сурет. Жоғарғы Бас қолбасшының және жоғары офицер құрамының (ҚК ӘТК-ден басқа) маусымдық далалық (далалық свитердегі)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20-сурет. Жоғарғы Бас қолбасшының және жоғары офицер құрамының (ҚК ӘТК-ден басқа) қысқы далалық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30500" cy="986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2730500" cy="9867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81300" cy="989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2781300" cy="9893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21-сурет. ҚК ӘТК жоғары офицер құрамының № 1 жазғы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22-сурет. ҚК ӘТК жоғары офицер құрамының № 2 жазғы салтанатты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946400" cy="970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2946400" cy="9702800"/>
                          </a:xfrm>
                          <a:prstGeom prst="rect">
                            <a:avLst/>
                          </a:prstGeom>
                        </pic:spPr>
                      </pic:pic>
                    </a:graphicData>
                  </a:graphic>
                </wp:inline>
              </w:drawing>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52700" cy="984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2552700" cy="9842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23-сурет. ҚК ӘТК жоғары офицер құрамының қысқы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24-сурет. ҚК ӘТК жоғары офицер құрамының № 1 жазғы күнделікті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05100" cy="988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2705100" cy="9880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30500" cy="965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2730500" cy="96520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25-сурет. ҚК ӘТК жоғары офицер құрамының № 2 жазғы күнделікті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26-сурет. ҚК ӘТК жоғары офицер құрамының № 1 жазғы күнделікті (қысқа жеңді)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812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1981200" cy="673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828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2082800" cy="671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27-сурет. ҚК ӘТК жоғары офицер құрамының № 1 маусымдық күнделікті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28-сурет. ҚК ӘТК жоғары офицер құрамының қысқы күнделікті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923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1892300" cy="673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828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2082800" cy="673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29-сурет. ҚК ӘТК жоғары офицер құрамының жазғы далалық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30-сурет. ҚК ӘТК жоғары офицер құрамының қысқы далалық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19050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812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19812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31-сурет. Офицер, сержант және қатардағы жауынгер құрамының (ҚК ӘҚК-дан, ӘТК-ден, теңіз жаяу әскерінің бөлімі мен бөлімшесінен басқа) жазғы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32-сурет. Офицер, сержант және қатардағы жауынгер құрамының (ҚК ӘҚК-дан, ӘТК-ден, теңіз жаяу әскерінің бөлімі мен бөлімшесінен басқа) қысқы салтанатты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796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18796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193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20193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33-сурет. ҚК теңіз жаяу әскерінің офицер, сержант және қатардағы жауынгер құрамының жазғы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34-сурет. ҚК теңіз жаяу әскерінің офицер, сержант және қатардағы жауынгер құрамының жазғы салтанатты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19050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812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19812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35-сурет. ҚК ӘҚК және ҰҰ авиациясы офицер, сержант және қатардағы жауынгер құрамының жазғы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36-сурет. ҚК ӘҚК және ҰҰ авиациясы офицер, сержант және қатардағы жауынгер құрамының қысқы салтанатты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19050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19050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37-сурет. Полковниктің (ҚК ӘҚК-дан, ӘТК-ден, теңіз жаяу әскерінің бөлімі мен бөлімшесінен басқа) жазғы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38-сурет. ҚК ӘҚК және ҰҰ авиациясы полковнигінің жазғы салтанатты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653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1765300" cy="673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19050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39-сурет. Офицер, сержант және қатардағы жауынгер құрамының (ҚК ӘҚК-дан, ӘТК-ден, теңіз жаяу әскерінің бөлімі мен бөлімшесінен басқа) № 1 жазғы күнделікті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40-сурет. № 2 жазғы күнделікті киім нысаны (ҚК ӘҚК-дан, ӘТК-ден, теңіз жаяу әскерінің бөлімі мен бөлімшесінен басқа)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272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1727200" cy="673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828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20828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41-сурет. Офицер, сержант және қатардағы жауынгер құрамының (ҚК ӘҚК-дан, ӘТК-ден, теңіз жаяу әскерінің бөлімі мен бөлімшесінен басқа) № 1 жазғы күнделікті (қысқа жеңді)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42-сурет. Офицер, сержант және қатардағы жауынгер құрамының (ҚК ӘҚК-дан, ӘТК-ден, теңіз жаяу әскерінің бөлімі мен бөлімшесінен басқа) қысқы күнделікті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653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1765300" cy="673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19050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43-сурет. ҚК ӘҚК офицер, сержант және қатардағы жауынгер құрамының № 1 жазғы күнделікті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44-сурет. ҚК ӘҚК офицер, сержант және қатардағы жауынгер құрамының № 2 жазғы күнделікті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923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18923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082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21082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45-сурет. ҚК ӘҚК офицер, сержант және қатардағы жауынгер құрамының № 1 жазғы күнделікті (қысқа жеңді)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46-сурет. ҚК ӘҚК офицер, сержант және қатардағы жауынгер құрамының қысқы күнделікті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796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1879600" cy="673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415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1841500" cy="673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47-сурет. Офицер, сержант және қатардағы жауынгер құрамының (ҚК ӘТК-ден басқа) жазғы далалық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48-сурет. Офицер, сержант және қатардағы жауынгер құрамының (ҚК ӘТК-ден басқа) маусымдық далалық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651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1816100" cy="6515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828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20828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49-сурет. Офицер, сержант және қатардағы жауынгер құрамының (ҚК ӘТК-ден басқа) маусымдық далалық (далалық свитердегі)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50-сурет. Офицер, сержант және қатардағы жауынгер құрамының (ҚК ӘТК-ден басқа) қысқы далалық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1905000" cy="673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19050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51-сурет. ҚК ӘТК офицер, сержант және қатардағы жауынгер құрамының № 1 жазғы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52-сурет. ҚК ӘТК офицер, сержант және қатардағы жауынгер құрамының № 2 жазғы салтанатты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812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19812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653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1765300" cy="673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53-сурет. ҚК ӘТК офицер, сержант және қатардағы жауынгер құрамының қысқы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54-сурет. ҚК ӘТК офицер, сержант және қатардағы жауынгер құрамының № 1 жазғы күнделікті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447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2044700" cy="675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812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1981200" cy="675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55-сурет. ҚК ӘТК офицер, сержант және қатардағы жауынгер құрамының жазғы күнделікті (қысқа жеңді)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56-сурет. ҚК ӘТК офицер, сержант және қатардағы жауынгер құрамының маусымдық күнделікті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828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20828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79600" cy="670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1879600" cy="6705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57-сурет. ҚК ӘТК офицер, сержант және қатардағы жауынгер құрамының қысқы күнделікті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58-сурет. ҚК ӘТК офицер, сержант және қатардағы жауынгер құрамының жазғы далалық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828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20828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034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18034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59-сурет. ҚК ӘТК офицер, сержант және қатардағы жауынгер құрамының қысқы далалық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60-сурет. Әскери қызметші әйелдердің (ҚК ӘҚК-дан, ӘТК-ден, теңіз жаяу әскерінің бөлімі мен бөлімшесінен басқа) жазғы салтанатты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415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18415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653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17653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61-сурет. Әскери қызметші әйелдердің (ҚК ӘҚК-дан, ӘТК-ден, теңіз жаяу әскерінің бөлімі мен бөлімшесінен басқа) қысқы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62-сурет. ҚК теңіз жаяу әскерінің бөлімі мен бөлімшесі әскери қызметші әйелдерінің жазғы салтанатты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19050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034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18034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63-сурет. ҚК теңіз жаяу әскерінің бөлімі мен бөлімшесі әскери қызметші әйелдерінің қысқы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64-сурет. ҚК ӘҚК және ҰҰ авиациясы әскери қызметші әйелдерінің жазғы салтанатты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18288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034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18034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65-сурет. ҚК ӘҚК және ҰҰ авиациясы әскери қызметші әйелдерінің қысқы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66-сурет. Полковник әскери қызметші әйелдердің (ҚК ӘҚК-дан, ӘТК-ден, теңіз жаяу әскерінің бөлімі мен бөлімшесінен, ҰҰ авиациясынан басқа) жазғы салтанатты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18288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526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17526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67-сурет. ҚК ӘҚК және ҰҰ авиациясы полковник әскери қызметші әйелдерінің жазғы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68-сурет. Әскери қызметші әйелдердің (ҚК ӘҚК-дан, ӘТК-ден, теңіз жаяу әскерінің бөлімі мен бөлімшесінен басқа) жазғы күнделікті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653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17653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18669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69-сурет. Әскери қызметші әйелдердің (ҚК ӘҚК-дан, ӘТК-ден, теңіз жаяу әскерінің бөлімі мен бөлімшесінен басқа) жазғы күнделікті (қысқа жеңді)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70-сурет. Әскери қызметші әйелдердің (ҚК ӘҚК-дан, ӘТК-ден, теңіз жаяу әскерінің бөлімі мен бөлімшесінен басқа) қысқы күнделікті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526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17526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1778000" cy="675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71-сурет. ҚК ӘҚК әскери қызметші әйелдерінің жазғы күнделікті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72-сурет. ҚК ӘҚК әскери қызметші әйелдерінің жазғы күнделікті (қысқа жеңді)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18669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272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1727200" cy="673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73-сурет. ҚК ӘҚК әскери қызметші әйелдерінің қысқы күнделікті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74-сурет. Әскери қызметші әйелдердің (ҚК ӘТК-ден басқа) жазғы далалық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415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1841500" cy="675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018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1701800" cy="673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75-сурет. Әскери қызметші әйелдердің (ҚК ӘТК-ден басқа) маусымдық далалық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76-сурет. Әскери қызметші әйелдердің (ҚК ӘТК-ден басқа) маусымдық далалық киім нысаны (далалық свитерде)</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19050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18288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77-сурет. Әскери қызметші әйелдердің (ӘК ӘТК-ден басқа) қысқы далалық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78-сурет. ҚК ӘТК әскери қызметші әйелдерінің № 1 жазғы салтанатты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18288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415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18415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79-сурет. ҚК ӘТК әскери қызметші әйелдерінің № 2 жазғы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80-сурет. ҚК ӘТК әскери қызметші әйелдерінің қысқы салтанатты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526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17526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52600" cy="670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1752600" cy="6705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81-сурет. ҚК ӘТК әскери қызметші әйелдерінің жазғы күнделікті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82-сурет. ҚК ӘТК әскери қызметші әйелдерінің жазғы күнделікті (қысқа жеңді)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653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17653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18669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83-сурет. ҚК ӘТК әскери қызметші әйелдерінің маусымдық күнделікті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84-сурет. ҚК ӘТК әскери қызметші әйелдерінің қысқы күнделікті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272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1727200" cy="673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796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18796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85-сурет. ҚК ӘТК әскери қызметші әйелдерінің жазғы далалық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86-сурет. ҚК ӘТК әскери қызметші әйелдерінің қысқы далалық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685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19685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828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20828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87-сурет. Әскери, арнаулы оқу орны курсантының, кадетінің, ұланының (ҚК ӘҚК, ӘТК әскери оқу орнынан басқа) жазғы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88-сурет. Әскери, арнаулы оқу орны курсантының, кадетінің, ұланының (ҚК ӘҚК, ӘТК әскери оқу орнынан басқа) қысқы салтанатты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685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19685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082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21082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89-сурет. ҚК ӘҚК әскери оқу орны курсантының жазғы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90-сурет. ҚК ӘҚК әскери оқу орны курсантының қысқы салтанатты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685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19685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828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20828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91-сурет. Әскери, арнаулы оқу орны курсантының, кадетінің, ұланының (ҚК ӘҚК, ӘТК әскери оқу орнынан басқа) жазғы күнделікті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92-сурет. Әскери, арнаулы оқу орны курсантының, кадетінің, ұланының (ҚК ӘҚК, ӘТК әскери оқу орнынан басқа) қысқы күнделікті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685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19685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828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2082800" cy="673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93-сурет. ҚК ӘҚК әскери оқу орны курсантының жазғы күнделікті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94-сурет. ҚК ӘҚК әскери оқу орны курсантының қысқы күнделікті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415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1841500" cy="675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828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2082800" cy="675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95-сурет. Мерзімді қызметтегі әскери қызметшінің (ӘТК-ден, теңіз жаяу әскерінің бөлімі мен бөлімшесінен басқа) жазғы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96-сурет. Мерзімді қызметтегі әскери қызметшінің (ӘТК-ден, теңіз жаяу әскерінің бөлімі мен бөлімшесінен басқа) қысқы салтанатты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796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18796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193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20193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97-сурет. ҚК теңіз жаяу әскерінің бөлімі мен бөлімшесі мерзімді қызметтегі әскери қызметшісінің жазғы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98-сурет. ҚК теңіз жаяу әскерінің бөлімі мен бөлімшесі мерзімді қызметтегі әскери қызметшісінің қысқы салтанатты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796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18796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828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20828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99-сурет. Әскери, арнаулы оқу орны курсантының, кадетінің, ұланының, сондай-ақ мерзімді қызметтегі әскери қызметшінің жазғы далалық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100-сурет. Әскери, арнаулы оқу орны курсантының, кадетінің, ұланының, сондай-ақ мерзімді қызметтегі әскери қызметшінің қысқы далалық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415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18415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034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18034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101-сурет. ҚК ӘТК-нің мерзімді қызметтегі әскери қызметшісінің және әскери оқу орны курсантының жазғы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102-сурет. ҚК ӘТК-нің мерзімді қызметтегі әскери қызметшісінің және әскери оқу орны курсантының қысқы салтанатты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18669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18669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103-сурет. ҚК ӘТК мерзімді қызметтегі әскери қызметшісінің және әскери оқу орны курсантының жазғы күнделікті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104-сурет. ҚК ӘТК мерзімді қызметтегі әскери қызметшісінің және әскери оқу орны курсантының қысқы күнделікті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812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19812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066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20066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105-сурет. Құрметті қарауыл ротасы командирінің, орталық әскери оркестр бас әскери дирижерінің және әскери дирижерінің (МКҚ-дан және ҰҰ-дан басқа) № 1 жазғы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106-сурет. Құрметті қарауыл ротасы взвод командирінің (МКҚ-дан және ҰҰ-дан басқа) № 1 жазғы салтанатты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066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20066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066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20066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107-сурет. Құрметті қарауыл ротасының келісімшарт және әскерге шақыру бойынша әскери қызмет өткеретін сержант және қатардағы жауынгер құрамының және орталық әскери оркестрінің үрмелі аспаптар оркестрі музыкантының (МКҚ-дан және ҰҰ-дан басқа) № 1 жазғы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108-сурет. Құрметті қарауыл ротасы мен взводы командирінің және орталық әскери оркестр бас әскери дирижері мен әскери дирижерінің (МКҚ-дан және ҰҰ-дан басқа) № 1 қысқы салтанатты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574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20574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304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1930400" cy="673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109-сурет. Құрметті қарауыл ротасының келісімшарт және әскерге шақыру бойынша әскери қызмет өткеретін сержант және қатардағы жауынгер құрамының және орталық әскери оркестрдің үрмелі аспаптар оркестрі музыкантының (МКҚ-дан және ҰҰ-дан басқа) № 1 қысқы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110-сурет. ҚК Құрлық әскерлерінің құрметті қарауыл ротасы әскери қызметшісінің № 2 жазғы салтанатты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304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19304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19050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111-сурет. ҚК ӘҚК құрметті қарауыл ротасы әскери қызметшісінің № 2 жазғы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112-сурет. ҚК ӘТК құрметті қарауыл ротасы әскери қызметшісінің № 2 жазғы салтанатты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066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20066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812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19812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113-сурет. ҚК Құрлық әскерлерінің құрметті қарауыл ротасы әскери қызметшісінің № 2 қысқы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114-сурет. ҚК ӘҚК құрметті қарауыл ротасы әскери қызметшісінің № 2 қысқы салтанатты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447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20447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812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19812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115-сурет. ҚК ӘТК құрметті қарауыл ротасы әскери қызметшісінің № 2 қысқы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116-сурет. МКҚ-ның протоколдық іс-шараға қатысатын аға және кіші офицер құрамының жазғы салтанатты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066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20066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685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19685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117-сурет. МКҚ-ның протоколдық іс-шараға қатысатын аға және кіші офицер құрамының қысқы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118-сурет. МКҚ-ның протоколдық іс-шараға қатысатын келісімшарт және әскерге шақыру бойынша әскери қызмет өткеретін сержант және қатардағы жауынгер құрамының жазғы салтанатты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066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20066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812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19812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119-сурет. МКҚ-ның протоколдық іс-шараға қатысатын келісімшарт және әскерге шақыру бойынша әскери қызмет өткеретін сержант және қатардағы жауынгер құрамының қысқы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120-сурет. ҰҰ құрметті қарауыл ротасының аға және кіші офицер құрамының жазғы салтанатты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701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20701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685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19685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121-сурет. ҰҰ құрметті қарауыл ротасының аға және кіші офицер құрамының қысқы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122-сурет. ҰҰ құрметті қарауыл ротасының келісімшарт және әскерге шақыру бойынша әскери қызмет өткеретін сержант және қатардағы жауынгер құрамының жазғы салтанатты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701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20701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066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2006600" cy="673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123-сурет. ҰҰ құрметті қарауыл ротасының келісімшарт және әскерге шақыру бойынша әскери қызмет өткеретін сержант және қатардағы жауынгер құрамының қысқы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124-сурет. Әскери дирижердің (МКҚ-дан басқа) № 1 жазғы салтанатты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447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20447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193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20193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125-сурет. Үрмелі аспаптар оркестрі әскери дирижері мен музыкантының (МКҚ-дан басқа) № 2 жазғы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126-сурет. Әскери дирижердің (МКҚ-дан басқа) қысқы салтанатты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066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20066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685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19685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127-сурет. Үрмелі аспаптар оркестрі музыкантының (МКҚ-дан басқа) қысқы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128-сурет. МКҚ-ның протоколдық іс-шараға қатысатын әскери дирижерінің № 1 жазғы салтанатты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066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20066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812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19812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129-сурет. МКҚ-ның протоколдық іс-шараға қатысатын үрмелі аспаптар оркестрі әскери дирижері мен музыкантының № 2 жазғы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130-сурет. МКҚ-ның протоколдық іс-шараға қатысатын үрмелі аспаптар оркестрі әскери дирижері мен музыкантының қысқы салтанатты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653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17653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415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18415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131-сурет. Рәсімдік ғұрыпты орындайтын әскери қызметші әйелдердің № 2 жазғы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132-сурет. Рәсімдік ғұрыпты орындайтын әскери қызметші әйелдердің қысқы салтанатты киім нысаны</w:t>
            </w:r>
          </w:p>
        </w:tc>
      </w:tr>
    </w:tbl>
    <w:bookmarkStart w:name="z1195" w:id="1154"/>
    <w:p>
      <w:pPr>
        <w:spacing w:after="0"/>
        <w:ind w:left="0"/>
        <w:jc w:val="both"/>
      </w:pPr>
      <w:r>
        <w:rPr>
          <w:rFonts w:ascii="Times New Roman"/>
          <w:b w:val="false"/>
          <w:i w:val="false"/>
          <w:color w:val="000000"/>
          <w:sz w:val="28"/>
        </w:rPr>
        <w:t>
      Жоғарғы Бас қолбасшының және жоғары офицер құрамының (негіз бен көмкерменің түсі әскер тегі бойынша) ПОГОНЫ (133-сурет)</w:t>
      </w:r>
    </w:p>
    <w:bookmarkEnd w:id="1154"/>
    <w:tbl>
      <w:tblPr>
        <w:tblW w:w="0" w:type="auto"/>
        <w:tblCellSpacing w:w="0" w:type="auto"/>
        <w:tblBorders>
          <w:top w:val="none"/>
          <w:left w:val="none"/>
          <w:bottom w:val="none"/>
          <w:right w:val="none"/>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44600" cy="314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1244600" cy="314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салтанатты мундирге және пальтоға</w:t>
            </w: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31900" cy="314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1231900" cy="314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күнделікті кительге</w:t>
            </w: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700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12700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күнделікті костюм мен қысқы күртешеге</w:t>
            </w: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82700" cy="232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1282700" cy="2324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салтанатты жейдеге</w:t>
            </w: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446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12446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ашық жусан түстес күнделікті жейдеге</w:t>
            </w:r>
          </w:p>
          <w:p>
            <w:pPr>
              <w:spacing w:after="20"/>
              <w:ind w:left="20"/>
              <w:jc w:val="both"/>
            </w:pPr>
          </w:p>
        </w:tc>
      </w:tr>
      <w:tr>
        <w:trPr>
          <w:trHeight w:val="30" w:hRule="atLeast"/>
        </w:trPr>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армия генералы</w:t>
            </w:r>
          </w:p>
          <w:p>
            <w:pPr>
              <w:spacing w:after="20"/>
              <w:ind w:left="20"/>
              <w:jc w:val="both"/>
            </w:pPr>
          </w:p>
          <w:p>
            <w:pPr>
              <w:spacing w:after="20"/>
              <w:ind w:left="20"/>
              <w:jc w:val="both"/>
            </w:pPr>
            <w:r>
              <w:drawing>
                <wp:inline distT="0" distB="0" distL="0" distR="0">
                  <wp:extent cx="1193800" cy="299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1193800" cy="299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генерал-полковник</w:t>
            </w:r>
          </w:p>
          <w:p>
            <w:pPr>
              <w:spacing w:after="20"/>
              <w:ind w:left="20"/>
              <w:jc w:val="both"/>
            </w:pPr>
          </w:p>
          <w:p>
            <w:pPr>
              <w:spacing w:after="20"/>
              <w:ind w:left="20"/>
              <w:jc w:val="both"/>
            </w:pPr>
            <w:r>
              <w:drawing>
                <wp:inline distT="0" distB="0" distL="0" distR="0">
                  <wp:extent cx="1168400" cy="299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1168400" cy="299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генерал-лейтенант</w:t>
            </w:r>
          </w:p>
          <w:p>
            <w:pPr>
              <w:spacing w:after="20"/>
              <w:ind w:left="20"/>
              <w:jc w:val="both"/>
            </w:pPr>
          </w:p>
          <w:p>
            <w:pPr>
              <w:spacing w:after="20"/>
              <w:ind w:left="20"/>
              <w:jc w:val="both"/>
            </w:pPr>
            <w:r>
              <w:drawing>
                <wp:inline distT="0" distB="0" distL="0" distR="0">
                  <wp:extent cx="1168400" cy="299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1168400" cy="299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вице-адмирал</w:t>
            </w:r>
          </w:p>
          <w:p>
            <w:pPr>
              <w:spacing w:after="20"/>
              <w:ind w:left="20"/>
              <w:jc w:val="both"/>
            </w:pPr>
          </w:p>
          <w:p>
            <w:pPr>
              <w:spacing w:after="20"/>
              <w:ind w:left="20"/>
              <w:jc w:val="both"/>
            </w:pPr>
            <w:r>
              <w:drawing>
                <wp:inline distT="0" distB="0" distL="0" distR="0">
                  <wp:extent cx="1181100" cy="298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1181100" cy="298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контр-адмирал </w:t>
            </w:r>
          </w:p>
          <w:p>
            <w:pPr>
              <w:spacing w:after="20"/>
              <w:ind w:left="20"/>
              <w:jc w:val="both"/>
            </w:pPr>
          </w:p>
          <w:p>
            <w:pPr>
              <w:spacing w:after="20"/>
              <w:ind w:left="20"/>
              <w:jc w:val="both"/>
            </w:pPr>
            <w:r>
              <w:drawing>
                <wp:inline distT="0" distB="0" distL="0" distR="0">
                  <wp:extent cx="1181100" cy="300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1181100" cy="300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салтанатты мундирге және пальтоға</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жусан түстес күнделікті кительге</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 түсті күнделікті кительге</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салтанатты тужурка мен пальтоға</w:t>
            </w:r>
          </w:p>
        </w:tc>
        <w:tc>
          <w:tcPr>
            <w:tcW w:w="111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күнделікті тужуркаға</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генерал-майор</w:t>
            </w:r>
          </w:p>
          <w:p>
            <w:pPr>
              <w:spacing w:after="20"/>
              <w:ind w:left="20"/>
              <w:jc w:val="both"/>
            </w:pPr>
          </w:p>
          <w:p>
            <w:pPr>
              <w:spacing w:after="20"/>
              <w:ind w:left="20"/>
              <w:jc w:val="both"/>
            </w:pPr>
            <w:r>
              <w:drawing>
                <wp:inline distT="0" distB="0" distL="0" distR="0">
                  <wp:extent cx="12446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12446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генерал-майор</w:t>
            </w:r>
          </w:p>
          <w:p>
            <w:pPr>
              <w:spacing w:after="20"/>
              <w:ind w:left="20"/>
              <w:jc w:val="both"/>
            </w:pPr>
          </w:p>
          <w:p>
            <w:pPr>
              <w:spacing w:after="20"/>
              <w:ind w:left="20"/>
              <w:jc w:val="both"/>
            </w:pPr>
            <w:r>
              <w:drawing>
                <wp:inline distT="0" distB="0" distL="0" distR="0">
                  <wp:extent cx="12446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12446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контр-адмирал </w:t>
            </w:r>
          </w:p>
          <w:p>
            <w:pPr>
              <w:spacing w:after="20"/>
              <w:ind w:left="20"/>
              <w:jc w:val="both"/>
            </w:pPr>
          </w:p>
          <w:p>
            <w:pPr>
              <w:spacing w:after="20"/>
              <w:ind w:left="20"/>
              <w:jc w:val="both"/>
            </w:pPr>
            <w:r>
              <w:drawing>
                <wp:inline distT="0" distB="0" distL="0" distR="0">
                  <wp:extent cx="1270000" cy="226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1270000" cy="2260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контр-адмирал </w:t>
            </w:r>
          </w:p>
          <w:p>
            <w:pPr>
              <w:spacing w:after="20"/>
              <w:ind w:left="20"/>
              <w:jc w:val="both"/>
            </w:pPr>
          </w:p>
          <w:p>
            <w:pPr>
              <w:spacing w:after="20"/>
              <w:ind w:left="20"/>
              <w:jc w:val="both"/>
            </w:pPr>
            <w:r>
              <w:drawing>
                <wp:inline distT="0" distB="0" distL="0" distR="0">
                  <wp:extent cx="1244600" cy="226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1244600" cy="2260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жусан түстес күнделікті костюм мен қысқы күртешеге</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 түсті күнделікті костюм мен қысқы күртешеге</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түсті күнделікті костюмге, қысқы және маусымдық күртешеге </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салтанатты және күнделікті жейдеге</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генерал-майор</w:t>
            </w:r>
          </w:p>
          <w:p>
            <w:pPr>
              <w:spacing w:after="20"/>
              <w:ind w:left="20"/>
              <w:jc w:val="both"/>
            </w:pPr>
          </w:p>
          <w:p>
            <w:pPr>
              <w:spacing w:after="20"/>
              <w:ind w:left="20"/>
              <w:jc w:val="both"/>
            </w:pPr>
            <w:r>
              <w:drawing>
                <wp:inline distT="0" distB="0" distL="0" distR="0">
                  <wp:extent cx="12446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12446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генерал-майор</w:t>
            </w:r>
          </w:p>
          <w:p>
            <w:pPr>
              <w:spacing w:after="20"/>
              <w:ind w:left="20"/>
              <w:jc w:val="both"/>
            </w:pPr>
          </w:p>
          <w:p>
            <w:pPr>
              <w:spacing w:after="20"/>
              <w:ind w:left="20"/>
              <w:jc w:val="both"/>
            </w:pPr>
            <w:r>
              <w:drawing>
                <wp:inline distT="0" distB="0" distL="0" distR="0">
                  <wp:extent cx="12446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12446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генерал-майор</w:t>
            </w:r>
          </w:p>
          <w:p>
            <w:pPr>
              <w:spacing w:after="20"/>
              <w:ind w:left="20"/>
              <w:jc w:val="both"/>
            </w:pPr>
          </w:p>
          <w:p>
            <w:pPr>
              <w:spacing w:after="20"/>
              <w:ind w:left="20"/>
              <w:jc w:val="both"/>
            </w:pPr>
            <w:r>
              <w:drawing>
                <wp:inline distT="0" distB="0" distL="0" distR="0">
                  <wp:extent cx="12446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12446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генерал-майор</w:t>
            </w:r>
          </w:p>
          <w:p>
            <w:pPr>
              <w:spacing w:after="20"/>
              <w:ind w:left="20"/>
              <w:jc w:val="both"/>
            </w:pPr>
          </w:p>
          <w:p>
            <w:pPr>
              <w:spacing w:after="20"/>
              <w:ind w:left="20"/>
              <w:jc w:val="both"/>
            </w:pPr>
            <w:r>
              <w:drawing>
                <wp:inline distT="0" distB="0" distL="0" distR="0">
                  <wp:extent cx="1282700" cy="232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1282700" cy="2324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жусан түстес күнделікті жейдеге</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 түсті күнделікті жейдеге</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салтанатты жейдеге</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салтанатты жейдеге</w:t>
            </w:r>
          </w:p>
        </w:tc>
      </w:tr>
    </w:tbl>
    <w:bookmarkStart w:name="z1194" w:id="1155"/>
    <w:p>
      <w:pPr>
        <w:spacing w:after="0"/>
        <w:ind w:left="0"/>
        <w:jc w:val="both"/>
      </w:pPr>
      <w:r>
        <w:rPr>
          <w:rFonts w:ascii="Times New Roman"/>
          <w:b w:val="false"/>
          <w:i w:val="false"/>
          <w:color w:val="000000"/>
          <w:sz w:val="28"/>
        </w:rPr>
        <w:t>
      Келісімшарт және әскерге шақыру бойынша әскери қызмет өткеретін аға және кіші офицер құрамының (негіздің, көмкерме мен көлденең жолақтың түсі – әскер тегі бойынша) ПОГОНЫ (134-сурет)</w:t>
      </w:r>
    </w:p>
    <w:bookmarkEnd w:id="1155"/>
    <w:p>
      <w:pPr>
        <w:spacing w:after="0"/>
        <w:ind w:left="0"/>
        <w:jc w:val="both"/>
      </w:pPr>
      <w:r>
        <w:rPr>
          <w:rFonts w:ascii="Times New Roman"/>
          <w:b w:val="false"/>
          <w:i w:val="false"/>
          <w:color w:val="000000"/>
          <w:sz w:val="28"/>
        </w:rPr>
        <w:t xml:space="preserve">
      Келісімшарт және әскерге шақыру бойынша (ӘТК-ден басқа) аға және кіші офицер құрамының погоны </w:t>
      </w:r>
    </w:p>
    <w:tbl>
      <w:tblPr>
        <w:tblW w:w="0" w:type="auto"/>
        <w:tblCellSpacing w:w="0" w:type="auto"/>
        <w:tblBorders>
          <w:top w:val="none"/>
          <w:left w:val="none"/>
          <w:bottom w:val="none"/>
          <w:right w:val="none"/>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7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полковник </w:t>
            </w:r>
          </w:p>
          <w:p>
            <w:pPr>
              <w:spacing w:after="20"/>
              <w:ind w:left="20"/>
              <w:jc w:val="both"/>
            </w:pPr>
          </w:p>
          <w:p>
            <w:pPr>
              <w:spacing w:after="20"/>
              <w:ind w:left="20"/>
              <w:jc w:val="both"/>
            </w:pPr>
            <w:r>
              <w:drawing>
                <wp:inline distT="0" distB="0" distL="0" distR="0">
                  <wp:extent cx="1320800" cy="322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1320800" cy="322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подполковник</w:t>
            </w:r>
          </w:p>
          <w:p>
            <w:pPr>
              <w:spacing w:after="20"/>
              <w:ind w:left="20"/>
              <w:jc w:val="both"/>
            </w:pPr>
          </w:p>
          <w:p>
            <w:pPr>
              <w:spacing w:after="20"/>
              <w:ind w:left="20"/>
              <w:jc w:val="both"/>
            </w:pPr>
            <w:r>
              <w:drawing>
                <wp:inline distT="0" distB="0" distL="0" distR="0">
                  <wp:extent cx="1308100" cy="320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1308100" cy="3200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майор</w:t>
            </w:r>
          </w:p>
          <w:p>
            <w:pPr>
              <w:spacing w:after="20"/>
              <w:ind w:left="20"/>
              <w:jc w:val="both"/>
            </w:pPr>
          </w:p>
          <w:p>
            <w:pPr>
              <w:spacing w:after="20"/>
              <w:ind w:left="20"/>
              <w:jc w:val="both"/>
            </w:pPr>
            <w:r>
              <w:drawing>
                <wp:inline distT="0" distB="0" distL="0" distR="0">
                  <wp:extent cx="12446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12446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капитан</w:t>
            </w:r>
          </w:p>
          <w:p>
            <w:pPr>
              <w:spacing w:after="20"/>
              <w:ind w:left="20"/>
              <w:jc w:val="both"/>
            </w:pPr>
          </w:p>
          <w:p>
            <w:pPr>
              <w:spacing w:after="20"/>
              <w:ind w:left="20"/>
              <w:jc w:val="both"/>
            </w:pPr>
            <w:r>
              <w:drawing>
                <wp:inline distT="0" distB="0" distL="0" distR="0">
                  <wp:extent cx="12446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12446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 лейтенант</w:t>
            </w:r>
          </w:p>
          <w:p>
            <w:pPr>
              <w:spacing w:after="20"/>
              <w:ind w:left="20"/>
              <w:jc w:val="both"/>
            </w:pPr>
          </w:p>
          <w:p>
            <w:pPr>
              <w:spacing w:after="20"/>
              <w:ind w:left="20"/>
              <w:jc w:val="both"/>
            </w:pPr>
            <w:r>
              <w:drawing>
                <wp:inline distT="0" distB="0" distL="0" distR="0">
                  <wp:extent cx="12446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12446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7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лейтенант </w:t>
            </w:r>
          </w:p>
          <w:p>
            <w:pPr>
              <w:spacing w:after="20"/>
              <w:ind w:left="20"/>
              <w:jc w:val="both"/>
            </w:pPr>
          </w:p>
          <w:p>
            <w:pPr>
              <w:spacing w:after="20"/>
              <w:ind w:left="20"/>
              <w:jc w:val="both"/>
            </w:pPr>
            <w:r>
              <w:drawing>
                <wp:inline distT="0" distB="0" distL="0" distR="0">
                  <wp:extent cx="12700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12700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7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салтанатты мундир мен пальтоға</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жусан түстес күнделікті кительге</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 түсті күнделікті костюм мен қысқы күртешеге</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жусан түстес күнделікті костюм мен қысқы күртешеге</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жусан түстес күнделікті жейдеге</w:t>
            </w:r>
          </w:p>
        </w:tc>
        <w:tc>
          <w:tcPr>
            <w:tcW w:w="7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салтанатты жейдеге</w:t>
            </w:r>
          </w:p>
        </w:tc>
      </w:tr>
      <w:tr>
        <w:trPr>
          <w:trHeight w:val="30" w:hRule="atLeast"/>
        </w:trPr>
        <w:tc>
          <w:tcPr>
            <w:tcW w:w="0" w:type="auto"/>
            <w:gridSpan w:val="1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ӘТК-нің және ҰҚК ШҚ теңіз бөлімшелерінің келісімшарт және әскерге шақыру бойынша әскери қызмет өткеретін аға және кіші офицер құрамының погоны</w:t>
            </w:r>
          </w:p>
        </w:tc>
      </w:tr>
      <w:tr>
        <w:trPr>
          <w:trHeight w:val="30" w:hRule="atLeast"/>
        </w:trPr>
        <w:tc>
          <w:tcPr>
            <w:tcW w:w="7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1-дәрежелі капитан және полковник</w:t>
            </w:r>
          </w:p>
          <w:p>
            <w:pPr>
              <w:spacing w:after="20"/>
              <w:ind w:left="20"/>
              <w:jc w:val="both"/>
            </w:pPr>
          </w:p>
          <w:p>
            <w:pPr>
              <w:spacing w:after="20"/>
              <w:ind w:left="20"/>
              <w:jc w:val="both"/>
            </w:pPr>
            <w:r>
              <w:drawing>
                <wp:inline distT="0" distB="0" distL="0" distR="0">
                  <wp:extent cx="14859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1485900" cy="33909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2-дәрежелі капитан және подполковник</w:t>
            </w:r>
          </w:p>
          <w:p>
            <w:pPr>
              <w:spacing w:after="20"/>
              <w:ind w:left="20"/>
              <w:jc w:val="both"/>
            </w:pPr>
          </w:p>
          <w:p>
            <w:pPr>
              <w:spacing w:after="20"/>
              <w:ind w:left="20"/>
              <w:jc w:val="both"/>
            </w:pPr>
            <w:r>
              <w:drawing>
                <wp:inline distT="0" distB="0" distL="0" distR="0">
                  <wp:extent cx="12700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12700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3-дәрежелі капитан және майор</w:t>
            </w:r>
          </w:p>
          <w:p>
            <w:pPr>
              <w:spacing w:after="20"/>
              <w:ind w:left="20"/>
              <w:jc w:val="both"/>
            </w:pPr>
          </w:p>
          <w:p>
            <w:pPr>
              <w:spacing w:after="20"/>
              <w:ind w:left="20"/>
              <w:jc w:val="both"/>
            </w:pPr>
            <w:r>
              <w:drawing>
                <wp:inline distT="0" distB="0" distL="0" distR="0">
                  <wp:extent cx="12700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12700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капитан-лейтенант және капитан</w:t>
            </w:r>
          </w:p>
          <w:p>
            <w:pPr>
              <w:spacing w:after="20"/>
              <w:ind w:left="20"/>
              <w:jc w:val="both"/>
            </w:pPr>
          </w:p>
          <w:p>
            <w:pPr>
              <w:spacing w:after="20"/>
              <w:ind w:left="20"/>
              <w:jc w:val="both"/>
            </w:pPr>
            <w:r>
              <w:drawing>
                <wp:inline distT="0" distB="0" distL="0" distR="0">
                  <wp:extent cx="12700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12700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 лейтенант</w:t>
            </w:r>
          </w:p>
          <w:p>
            <w:pPr>
              <w:spacing w:after="20"/>
              <w:ind w:left="20"/>
              <w:jc w:val="both"/>
            </w:pPr>
          </w:p>
          <w:p>
            <w:pPr>
              <w:spacing w:after="20"/>
              <w:ind w:left="20"/>
              <w:jc w:val="both"/>
            </w:pPr>
            <w:r>
              <w:drawing>
                <wp:inline distT="0" distB="0" distL="0" distR="0">
                  <wp:extent cx="12700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12700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лейтенант</w:t>
            </w:r>
          </w:p>
          <w:p>
            <w:pPr>
              <w:spacing w:after="20"/>
              <w:ind w:left="20"/>
              <w:jc w:val="both"/>
            </w:pPr>
          </w:p>
          <w:p>
            <w:pPr>
              <w:spacing w:after="20"/>
              <w:ind w:left="20"/>
              <w:jc w:val="both"/>
            </w:pPr>
            <w:r>
              <w:drawing>
                <wp:inline distT="0" distB="0" distL="0" distR="0">
                  <wp:extent cx="12446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12446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7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салтанатты тужурка мен пальтоға</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түсті күнделікті костюм мен қысқы күртешеге</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түсті күнделікті костюм мен қысқы күртешеге</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түсті күнделікті костюм мен қысқы күртешеге</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түсті күнделікті костюм мен қысқы күртешеге</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салтанатты жейдеге</w:t>
            </w:r>
          </w:p>
        </w:tc>
      </w:tr>
      <w:tr>
        <w:trPr>
          <w:trHeight w:val="30" w:hRule="atLeast"/>
        </w:trPr>
        <w:tc>
          <w:tcPr>
            <w:tcW w:w="0" w:type="auto"/>
            <w:gridSpan w:val="1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Құрметті қарауыл әскери қызметшісінің, орталық әскери оркестрі үрмелі аспаптар оркестрі бас әскери дирижерінің, әскери дирижері мен музыкантының салтанатты киім нысанына погон</w:t>
            </w: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drawing>
                <wp:inline distT="0" distB="0" distL="0" distR="0">
                  <wp:extent cx="1282700" cy="299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1282700" cy="299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құрметті қарауыл ротасының (МКҚ-дан және ҰҰ-дан басқа) салтанатты мундирі мен пальтосына</w:t>
            </w:r>
          </w:p>
          <w:p>
            <w:pPr>
              <w:spacing w:after="20"/>
              <w:ind w:left="20"/>
              <w:jc w:val="both"/>
            </w:pPr>
          </w:p>
        </w:tc>
        <w:tc>
          <w:tcPr>
            <w:tcW w:w="0" w:type="auto"/>
            <w:gridSpan w:val="7"/>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82700" cy="299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
                          <a:stretch>
                            <a:fillRect/>
                          </a:stretch>
                        </pic:blipFill>
                        <pic:spPr>
                          <a:xfrm>
                            <a:off x="0" y="0"/>
                            <a:ext cx="1282700" cy="299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МКҚ-ның протоколдық іс-шараға қатысатындарының салтанатты мундирі мен пальтосына</w:t>
            </w:r>
          </w:p>
          <w:p>
            <w:pPr>
              <w:spacing w:after="20"/>
              <w:ind w:left="20"/>
              <w:jc w:val="both"/>
            </w:pPr>
          </w:p>
        </w:tc>
        <w:tc>
          <w:tcPr>
            <w:tcW w:w="0" w:type="auto"/>
            <w:gridSpan w:val="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95400" cy="299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
                          <a:stretch>
                            <a:fillRect/>
                          </a:stretch>
                        </pic:blipFill>
                        <pic:spPr>
                          <a:xfrm>
                            <a:off x="0" y="0"/>
                            <a:ext cx="1295400" cy="299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ҰҰ құрметті қарауыл ротасының салтанатты мундирі мен пальтосына </w:t>
            </w:r>
          </w:p>
          <w:p>
            <w:pPr>
              <w:spacing w:after="20"/>
              <w:ind w:left="20"/>
              <w:jc w:val="both"/>
            </w:pPr>
          </w:p>
        </w:tc>
      </w:tr>
      <w:tr>
        <w:trPr>
          <w:trHeight w:val="30" w:hRule="atLeast"/>
        </w:trPr>
        <w:tc>
          <w:tcPr>
            <w:tcW w:w="0" w:type="auto"/>
            <w:gridSpan w:val="1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Келісімшарт және әскерге шақыру бойынша әскери қызмет өткеретін сержант және қатардағы жауынгер құрамының (негіз бен көмкерменің түсі – әскер тегі бойынша) ПОГОНЫ (135-сурет)</w:t>
            </w:r>
          </w:p>
        </w:tc>
      </w:tr>
      <w:tr>
        <w:trPr>
          <w:trHeight w:val="30" w:hRule="atLeast"/>
        </w:trPr>
        <w:tc>
          <w:tcPr>
            <w:tcW w:w="0" w:type="auto"/>
            <w:gridSpan w:val="1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Келісімшарт бойынша әскери қызмет өткеретін сержант және қатардағы жауынгер құрамының (ҚК ӘТК-ден басқа) погоны</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шебер-сержант</w:t>
            </w:r>
          </w:p>
          <w:p>
            <w:pPr>
              <w:spacing w:after="20"/>
              <w:ind w:left="20"/>
              <w:jc w:val="both"/>
            </w:pPr>
          </w:p>
          <w:p>
            <w:pPr>
              <w:spacing w:after="20"/>
              <w:ind w:left="20"/>
              <w:jc w:val="both"/>
            </w:pPr>
            <w:r>
              <w:drawing>
                <wp:inline distT="0" distB="0" distL="0" distR="0">
                  <wp:extent cx="13081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
                          <a:stretch>
                            <a:fillRect/>
                          </a:stretch>
                        </pic:blipFill>
                        <pic:spPr>
                          <a:xfrm>
                            <a:off x="0" y="0"/>
                            <a:ext cx="1308100" cy="337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штаб-сержант</w:t>
            </w:r>
          </w:p>
          <w:p>
            <w:pPr>
              <w:spacing w:after="20"/>
              <w:ind w:left="20"/>
              <w:jc w:val="both"/>
            </w:pPr>
          </w:p>
          <w:p>
            <w:pPr>
              <w:spacing w:after="20"/>
              <w:ind w:left="20"/>
              <w:jc w:val="both"/>
            </w:pPr>
            <w:r>
              <w:drawing>
                <wp:inline distT="0" distB="0" distL="0" distR="0">
                  <wp:extent cx="12446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
                          <a:stretch>
                            <a:fillRect/>
                          </a:stretch>
                        </pic:blipFill>
                        <pic:spPr>
                          <a:xfrm>
                            <a:off x="0" y="0"/>
                            <a:ext cx="12446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сыныпты сержант</w:t>
            </w:r>
          </w:p>
          <w:p>
            <w:pPr>
              <w:spacing w:after="20"/>
              <w:ind w:left="20"/>
              <w:jc w:val="both"/>
            </w:pPr>
          </w:p>
          <w:p>
            <w:pPr>
              <w:spacing w:after="20"/>
              <w:ind w:left="20"/>
              <w:jc w:val="both"/>
            </w:pPr>
            <w:r>
              <w:drawing>
                <wp:inline distT="0" distB="0" distL="0" distR="0">
                  <wp:extent cx="12446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
                          <a:stretch>
                            <a:fillRect/>
                          </a:stretch>
                        </pic:blipFill>
                        <pic:spPr>
                          <a:xfrm>
                            <a:off x="0" y="0"/>
                            <a:ext cx="12446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сыныпты сержант</w:t>
            </w:r>
          </w:p>
          <w:p>
            <w:pPr>
              <w:spacing w:after="20"/>
              <w:ind w:left="20"/>
              <w:jc w:val="both"/>
            </w:pPr>
          </w:p>
          <w:p>
            <w:pPr>
              <w:spacing w:after="20"/>
              <w:ind w:left="20"/>
              <w:jc w:val="both"/>
            </w:pPr>
            <w:r>
              <w:drawing>
                <wp:inline distT="0" distB="0" distL="0" distR="0">
                  <wp:extent cx="12446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
                          <a:stretch>
                            <a:fillRect/>
                          </a:stretch>
                        </pic:blipFill>
                        <pic:spPr>
                          <a:xfrm>
                            <a:off x="0" y="0"/>
                            <a:ext cx="12446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сыныпты сержант</w:t>
            </w:r>
          </w:p>
          <w:p>
            <w:pPr>
              <w:spacing w:after="20"/>
              <w:ind w:left="20"/>
              <w:jc w:val="both"/>
            </w:pPr>
          </w:p>
          <w:p>
            <w:pPr>
              <w:spacing w:after="20"/>
              <w:ind w:left="20"/>
              <w:jc w:val="both"/>
            </w:pPr>
            <w:r>
              <w:drawing>
                <wp:inline distT="0" distB="0" distL="0" distR="0">
                  <wp:extent cx="12446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
                          <a:stretch>
                            <a:fillRect/>
                          </a:stretch>
                        </pic:blipFill>
                        <pic:spPr>
                          <a:xfrm>
                            <a:off x="0" y="0"/>
                            <a:ext cx="12446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салтанатты мундир мен пальтоға</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жусан түстес күнделікті костюм мен қысқы күртешеге</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 түсті күнделікті костюм мен қысқы күртешеге</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жусан түстес күнделікті костюм мен қысқы күртешеге</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 түсті күнделікті костюм мен қысқы күртешеге</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аға сержант </w:t>
            </w:r>
          </w:p>
          <w:p>
            <w:pPr>
              <w:spacing w:after="20"/>
              <w:ind w:left="20"/>
              <w:jc w:val="both"/>
            </w:pPr>
          </w:p>
          <w:p>
            <w:pPr>
              <w:spacing w:after="20"/>
              <w:ind w:left="20"/>
              <w:jc w:val="both"/>
            </w:pPr>
            <w:r>
              <w:drawing>
                <wp:inline distT="0" distB="0" distL="0" distR="0">
                  <wp:extent cx="12446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
                          <a:stretch>
                            <a:fillRect/>
                          </a:stretch>
                        </pic:blipFill>
                        <pic:spPr>
                          <a:xfrm>
                            <a:off x="0" y="0"/>
                            <a:ext cx="12446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сержант </w:t>
            </w:r>
          </w:p>
          <w:p>
            <w:pPr>
              <w:spacing w:after="20"/>
              <w:ind w:left="20"/>
              <w:jc w:val="both"/>
            </w:pPr>
          </w:p>
          <w:p>
            <w:pPr>
              <w:spacing w:after="20"/>
              <w:ind w:left="20"/>
              <w:jc w:val="both"/>
            </w:pPr>
            <w:r>
              <w:drawing>
                <wp:inline distT="0" distB="0" distL="0" distR="0">
                  <wp:extent cx="12700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
                          <a:stretch>
                            <a:fillRect/>
                          </a:stretch>
                        </pic:blipFill>
                        <pic:spPr>
                          <a:xfrm>
                            <a:off x="0" y="0"/>
                            <a:ext cx="12700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кіші сержант </w:t>
            </w:r>
          </w:p>
          <w:p>
            <w:pPr>
              <w:spacing w:after="20"/>
              <w:ind w:left="20"/>
              <w:jc w:val="both"/>
            </w:pPr>
          </w:p>
          <w:p>
            <w:pPr>
              <w:spacing w:after="20"/>
              <w:ind w:left="20"/>
              <w:jc w:val="both"/>
            </w:pPr>
            <w:r>
              <w:drawing>
                <wp:inline distT="0" distB="0" distL="0" distR="0">
                  <wp:extent cx="12700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
                          <a:stretch>
                            <a:fillRect/>
                          </a:stretch>
                        </pic:blipFill>
                        <pic:spPr>
                          <a:xfrm>
                            <a:off x="0" y="0"/>
                            <a:ext cx="12700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ефрейтор </w:t>
            </w:r>
          </w:p>
          <w:p>
            <w:pPr>
              <w:spacing w:after="20"/>
              <w:ind w:left="20"/>
              <w:jc w:val="both"/>
            </w:pPr>
          </w:p>
          <w:p>
            <w:pPr>
              <w:spacing w:after="20"/>
              <w:ind w:left="20"/>
              <w:jc w:val="both"/>
            </w:pPr>
            <w:r>
              <w:drawing>
                <wp:inline distT="0" distB="0" distL="0" distR="0">
                  <wp:extent cx="12700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
                          <a:stretch>
                            <a:fillRect/>
                          </a:stretch>
                        </pic:blipFill>
                        <pic:spPr>
                          <a:xfrm>
                            <a:off x="0" y="0"/>
                            <a:ext cx="12700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қатардағы жауынгер </w:t>
            </w:r>
          </w:p>
          <w:p>
            <w:pPr>
              <w:spacing w:after="20"/>
              <w:ind w:left="20"/>
              <w:jc w:val="both"/>
            </w:pPr>
          </w:p>
          <w:p>
            <w:pPr>
              <w:spacing w:after="20"/>
              <w:ind w:left="20"/>
              <w:jc w:val="both"/>
            </w:pPr>
            <w:r>
              <w:drawing>
                <wp:inline distT="0" distB="0" distL="0" distR="0">
                  <wp:extent cx="12700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
                          <a:stretch>
                            <a:fillRect/>
                          </a:stretch>
                        </pic:blipFill>
                        <pic:spPr>
                          <a:xfrm>
                            <a:off x="0" y="0"/>
                            <a:ext cx="12700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жусан түстес күнделікті костюм мен қысқы күртешеге</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 түсті күнделікті костюм мен қысқы күртешеге</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салтанатты жейдеге</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салтанатты жейдеге</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салтанатты жейдеге</w:t>
            </w:r>
          </w:p>
        </w:tc>
      </w:tr>
      <w:tr>
        <w:trPr>
          <w:trHeight w:val="30" w:hRule="atLeast"/>
        </w:trPr>
        <w:tc>
          <w:tcPr>
            <w:tcW w:w="0" w:type="auto"/>
            <w:gridSpan w:val="1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ӘТК-нің және ҰҚК ШҚ теңіз бөлімшелерінің келісімшарт бойынша әскери қызмет өткеретін сержант және қатардағы жауынгер құрамының погоны</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шебер-старшина және шебер-сержант</w:t>
            </w:r>
          </w:p>
          <w:p>
            <w:pPr>
              <w:spacing w:after="20"/>
              <w:ind w:left="20"/>
              <w:jc w:val="both"/>
            </w:pPr>
          </w:p>
          <w:p>
            <w:pPr>
              <w:spacing w:after="20"/>
              <w:ind w:left="20"/>
              <w:jc w:val="both"/>
            </w:pPr>
            <w:r>
              <w:drawing>
                <wp:inline distT="0" distB="0" distL="0" distR="0">
                  <wp:extent cx="1244600" cy="322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
                          <a:stretch>
                            <a:fillRect/>
                          </a:stretch>
                        </pic:blipFill>
                        <pic:spPr>
                          <a:xfrm>
                            <a:off x="0" y="0"/>
                            <a:ext cx="1244600" cy="322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штаб-старшина және штаб-сержант</w:t>
            </w:r>
          </w:p>
          <w:p>
            <w:pPr>
              <w:spacing w:after="20"/>
              <w:ind w:left="20"/>
              <w:jc w:val="both"/>
            </w:pPr>
          </w:p>
          <w:p>
            <w:pPr>
              <w:spacing w:after="20"/>
              <w:ind w:left="20"/>
              <w:jc w:val="both"/>
            </w:pPr>
            <w:r>
              <w:drawing>
                <wp:inline distT="0" distB="0" distL="0" distR="0">
                  <wp:extent cx="12700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
                          <a:stretch>
                            <a:fillRect/>
                          </a:stretch>
                        </pic:blipFill>
                        <pic:spPr>
                          <a:xfrm>
                            <a:off x="0" y="0"/>
                            <a:ext cx="12700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сыныпты старшина және бірінші сыныпты сержант</w:t>
            </w:r>
          </w:p>
          <w:p>
            <w:pPr>
              <w:spacing w:after="20"/>
              <w:ind w:left="20"/>
              <w:jc w:val="both"/>
            </w:pPr>
          </w:p>
          <w:p>
            <w:pPr>
              <w:spacing w:after="20"/>
              <w:ind w:left="20"/>
              <w:jc w:val="both"/>
            </w:pPr>
            <w:r>
              <w:drawing>
                <wp:inline distT="0" distB="0" distL="0" distR="0">
                  <wp:extent cx="12700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
                          <a:stretch>
                            <a:fillRect/>
                          </a:stretch>
                        </pic:blipFill>
                        <pic:spPr>
                          <a:xfrm>
                            <a:off x="0" y="0"/>
                            <a:ext cx="12700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сыныпты старшина және екінші сыныпты сержант</w:t>
            </w:r>
          </w:p>
          <w:p>
            <w:pPr>
              <w:spacing w:after="20"/>
              <w:ind w:left="20"/>
              <w:jc w:val="both"/>
            </w:pPr>
          </w:p>
          <w:p>
            <w:pPr>
              <w:spacing w:after="20"/>
              <w:ind w:left="20"/>
              <w:jc w:val="both"/>
            </w:pPr>
            <w:r>
              <w:drawing>
                <wp:inline distT="0" distB="0" distL="0" distR="0">
                  <wp:extent cx="12700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
                          <a:stretch>
                            <a:fillRect/>
                          </a:stretch>
                        </pic:blipFill>
                        <pic:spPr>
                          <a:xfrm>
                            <a:off x="0" y="0"/>
                            <a:ext cx="12700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сыныпты старшина және үшінші сыныпты сержант</w:t>
            </w:r>
          </w:p>
          <w:p>
            <w:pPr>
              <w:spacing w:after="20"/>
              <w:ind w:left="20"/>
              <w:jc w:val="both"/>
            </w:pPr>
          </w:p>
          <w:p>
            <w:pPr>
              <w:spacing w:after="20"/>
              <w:ind w:left="20"/>
              <w:jc w:val="both"/>
            </w:pPr>
            <w:r>
              <w:drawing>
                <wp:inline distT="0" distB="0" distL="0" distR="0">
                  <wp:extent cx="12700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
                          <a:stretch>
                            <a:fillRect/>
                          </a:stretch>
                        </pic:blipFill>
                        <pic:spPr>
                          <a:xfrm>
                            <a:off x="0" y="0"/>
                            <a:ext cx="12700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салтанатты тужурка мен пальтоға</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түсті күнделікті костюм мен қысқы күртешеге</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түсті күнделікті костюм мен қысқы күртешеге</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түсті күнделікті костюм мен қысқы күртешеге</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түсті күнделікті костюм мен қысқы күртешеге</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 старшина және аға сержант</w:t>
            </w:r>
          </w:p>
          <w:p>
            <w:pPr>
              <w:spacing w:after="20"/>
              <w:ind w:left="20"/>
              <w:jc w:val="both"/>
            </w:pPr>
          </w:p>
          <w:p>
            <w:pPr>
              <w:spacing w:after="20"/>
              <w:ind w:left="20"/>
              <w:jc w:val="both"/>
            </w:pPr>
            <w:r>
              <w:drawing>
                <wp:inline distT="0" distB="0" distL="0" distR="0">
                  <wp:extent cx="12700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
                          <a:stretch>
                            <a:fillRect/>
                          </a:stretch>
                        </pic:blipFill>
                        <pic:spPr>
                          <a:xfrm>
                            <a:off x="0" y="0"/>
                            <a:ext cx="12700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сатылы старшина және сержант</w:t>
            </w:r>
          </w:p>
          <w:p>
            <w:pPr>
              <w:spacing w:after="20"/>
              <w:ind w:left="20"/>
              <w:jc w:val="both"/>
            </w:pPr>
          </w:p>
          <w:p>
            <w:pPr>
              <w:spacing w:after="20"/>
              <w:ind w:left="20"/>
              <w:jc w:val="both"/>
            </w:pPr>
            <w:r>
              <w:drawing>
                <wp:inline distT="0" distB="0" distL="0" distR="0">
                  <wp:extent cx="12446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
                          <a:stretch>
                            <a:fillRect/>
                          </a:stretch>
                        </pic:blipFill>
                        <pic:spPr>
                          <a:xfrm>
                            <a:off x="0" y="0"/>
                            <a:ext cx="12446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сатылы старшина және кіші сержант</w:t>
            </w:r>
          </w:p>
          <w:p>
            <w:pPr>
              <w:spacing w:after="20"/>
              <w:ind w:left="20"/>
              <w:jc w:val="both"/>
            </w:pPr>
          </w:p>
          <w:p>
            <w:pPr>
              <w:spacing w:after="20"/>
              <w:ind w:left="20"/>
              <w:jc w:val="both"/>
            </w:pPr>
            <w:r>
              <w:drawing>
                <wp:inline distT="0" distB="0" distL="0" distR="0">
                  <wp:extent cx="12700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
                          <a:stretch>
                            <a:fillRect/>
                          </a:stretch>
                        </pic:blipFill>
                        <pic:spPr>
                          <a:xfrm>
                            <a:off x="0" y="0"/>
                            <a:ext cx="12700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 матрос және ефрейтор</w:t>
            </w:r>
          </w:p>
          <w:p>
            <w:pPr>
              <w:spacing w:after="20"/>
              <w:ind w:left="20"/>
              <w:jc w:val="both"/>
            </w:pPr>
          </w:p>
          <w:p>
            <w:pPr>
              <w:spacing w:after="20"/>
              <w:ind w:left="20"/>
              <w:jc w:val="both"/>
            </w:pPr>
            <w:r>
              <w:drawing>
                <wp:inline distT="0" distB="0" distL="0" distR="0">
                  <wp:extent cx="12700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
                          <a:stretch>
                            <a:fillRect/>
                          </a:stretch>
                        </pic:blipFill>
                        <pic:spPr>
                          <a:xfrm>
                            <a:off x="0" y="0"/>
                            <a:ext cx="12700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матрос және қатардағы жауынгер</w:t>
            </w:r>
          </w:p>
          <w:p>
            <w:pPr>
              <w:spacing w:after="20"/>
              <w:ind w:left="20"/>
              <w:jc w:val="both"/>
            </w:pPr>
          </w:p>
          <w:p>
            <w:pPr>
              <w:spacing w:after="20"/>
              <w:ind w:left="20"/>
              <w:jc w:val="both"/>
            </w:pPr>
            <w:r>
              <w:drawing>
                <wp:inline distT="0" distB="0" distL="0" distR="0">
                  <wp:extent cx="12700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
                          <a:stretch>
                            <a:fillRect/>
                          </a:stretch>
                        </pic:blipFill>
                        <pic:spPr>
                          <a:xfrm>
                            <a:off x="0" y="0"/>
                            <a:ext cx="12700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түсті күнделікті костюм мен қысқы күртешеге</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түсті күнделікті костюм мен қысқы күртешеге</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түсті жейдеге</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түсті жейдеге</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түсті жейдеге</w:t>
            </w:r>
          </w:p>
        </w:tc>
      </w:tr>
      <w:tr>
        <w:trPr>
          <w:trHeight w:val="30" w:hRule="atLeast"/>
        </w:trPr>
        <w:tc>
          <w:tcPr>
            <w:tcW w:w="0" w:type="auto"/>
            <w:gridSpan w:val="1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Құрметті қарауыл әскери қызметшісінің, орталық әскери оркестр үрмелі аспаптар оркестрі бас әскери дирижерінің, әскери дирижері мен музыкантының салтанатты киім нысанына погон</w:t>
            </w: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31900" cy="285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
                          <a:stretch>
                            <a:fillRect/>
                          </a:stretch>
                        </pic:blipFill>
                        <pic:spPr>
                          <a:xfrm>
                            <a:off x="0" y="0"/>
                            <a:ext cx="1231900" cy="285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құрметті қарауыл ротасының (МКҚ-дан және ҰҰ-дан басқа) салтанатты мундирі мен пальтосына</w:t>
            </w:r>
          </w:p>
          <w:p>
            <w:pPr>
              <w:spacing w:after="20"/>
              <w:ind w:left="20"/>
              <w:jc w:val="both"/>
            </w:pPr>
          </w:p>
        </w:tc>
        <w:tc>
          <w:tcPr>
            <w:tcW w:w="0" w:type="auto"/>
            <w:gridSpan w:val="7"/>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31900" cy="285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
                          <a:stretch>
                            <a:fillRect/>
                          </a:stretch>
                        </pic:blipFill>
                        <pic:spPr>
                          <a:xfrm>
                            <a:off x="0" y="0"/>
                            <a:ext cx="1231900" cy="285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МКҚ-ның протоколдық іс-шараға қатысатындарының салтанатты мундирі мен пальтосына</w:t>
            </w:r>
          </w:p>
          <w:p>
            <w:pPr>
              <w:spacing w:after="20"/>
              <w:ind w:left="20"/>
              <w:jc w:val="both"/>
            </w:pPr>
          </w:p>
        </w:tc>
        <w:tc>
          <w:tcPr>
            <w:tcW w:w="0" w:type="auto"/>
            <w:gridSpan w:val="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95400" cy="299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
                          <a:stretch>
                            <a:fillRect/>
                          </a:stretch>
                        </pic:blipFill>
                        <pic:spPr>
                          <a:xfrm>
                            <a:off x="0" y="0"/>
                            <a:ext cx="1295400" cy="299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ҰҰ құрметті қарауыл ротасының салтанатты мундирі мен пальтосына</w:t>
            </w:r>
          </w:p>
          <w:p>
            <w:pPr>
              <w:spacing w:after="20"/>
              <w:ind w:left="20"/>
              <w:jc w:val="both"/>
            </w:pPr>
          </w:p>
        </w:tc>
      </w:tr>
      <w:tr>
        <w:trPr>
          <w:trHeight w:val="30" w:hRule="atLeast"/>
        </w:trPr>
        <w:tc>
          <w:tcPr>
            <w:tcW w:w="0" w:type="auto"/>
            <w:gridSpan w:val="1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ҚК ӘТК-нің және ҰҚК ШҚ теңіз бөлімшелерінің корабльдік әскери атағы бар мерзімді қызметтегі әскери қызметшісінің шағын погоны</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875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
                          <a:stretch>
                            <a:fillRect/>
                          </a:stretch>
                        </pic:blipFill>
                        <pic:spPr>
                          <a:xfrm>
                            <a:off x="0" y="0"/>
                            <a:ext cx="1587500" cy="151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ақ түсті киім-кешекке</w:t>
            </w:r>
          </w:p>
          <w:p>
            <w:pPr>
              <w:spacing w:after="20"/>
              <w:ind w:left="20"/>
              <w:jc w:val="both"/>
            </w:pPr>
          </w:p>
        </w:tc>
        <w:tc>
          <w:tcPr>
            <w:tcW w:w="0" w:type="auto"/>
            <w:gridSpan w:val="7"/>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621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
                          <a:stretch>
                            <a:fillRect/>
                          </a:stretch>
                        </pic:blipFill>
                        <pic:spPr>
                          <a:xfrm>
                            <a:off x="0" y="0"/>
                            <a:ext cx="1562100" cy="151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көк және қара түсті киім-кешекке</w:t>
            </w:r>
          </w:p>
          <w:p>
            <w:pPr>
              <w:spacing w:after="20"/>
              <w:ind w:left="20"/>
              <w:jc w:val="both"/>
            </w:pPr>
          </w:p>
        </w:tc>
        <w:tc>
          <w:tcPr>
            <w:tcW w:w="0" w:type="auto"/>
            <w:gridSpan w:val="6"/>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494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
                          <a:stretch>
                            <a:fillRect/>
                          </a:stretch>
                        </pic:blipFill>
                        <pic:spPr>
                          <a:xfrm>
                            <a:off x="0" y="0"/>
                            <a:ext cx="1549400" cy="151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ақ түсті киім-кешекке</w:t>
            </w: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2011 жылғы 25 тамыздағы</w:t>
            </w:r>
            <w:r>
              <w:br/>
            </w:r>
            <w:r>
              <w:rPr>
                <w:rFonts w:ascii="Times New Roman"/>
                <w:b w:val="false"/>
                <w:i w:val="false"/>
                <w:color w:val="000000"/>
                <w:sz w:val="20"/>
              </w:rPr>
              <w:t>№ 144 Жарлығымен</w:t>
            </w:r>
            <w:r>
              <w:br/>
            </w:r>
            <w:r>
              <w:rPr>
                <w:rFonts w:ascii="Times New Roman"/>
                <w:b w:val="false"/>
                <w:i w:val="false"/>
                <w:color w:val="000000"/>
                <w:sz w:val="20"/>
              </w:rPr>
              <w:t>БЕКІТІЛГЕН</w:t>
            </w:r>
          </w:p>
        </w:tc>
      </w:tr>
    </w:tbl>
    <w:p>
      <w:pPr>
        <w:spacing w:after="0"/>
        <w:ind w:left="0"/>
        <w:jc w:val="left"/>
      </w:pPr>
      <w:r>
        <w:rPr>
          <w:rFonts w:ascii="Times New Roman"/>
          <w:b/>
          <w:i w:val="false"/>
          <w:color w:val="000000"/>
        </w:rPr>
        <w:t xml:space="preserve"> Әскери, арнаулы оқу орны курсантының, кадеті мен ұланының (негіз бен көмкерме түсі – әскер тегі бойынша) ПОГОНЫ (136-сурет)</w:t>
      </w:r>
    </w:p>
    <w:p>
      <w:pPr>
        <w:spacing w:after="0"/>
        <w:ind w:left="0"/>
        <w:jc w:val="left"/>
      </w:pPr>
      <w:r>
        <w:br/>
      </w:r>
    </w:p>
    <w:p>
      <w:pPr>
        <w:spacing w:after="0"/>
        <w:ind w:left="0"/>
        <w:jc w:val="both"/>
      </w:pPr>
      <w:r>
        <w:drawing>
          <wp:inline distT="0" distB="0" distL="0" distR="0">
            <wp:extent cx="76835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
                    <a:stretch>
                      <a:fillRect/>
                    </a:stretch>
                  </pic:blipFill>
                  <pic:spPr>
                    <a:xfrm>
                      <a:off x="0" y="0"/>
                      <a:ext cx="7683500" cy="486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59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
                    <a:stretch>
                      <a:fillRect/>
                    </a:stretch>
                  </pic:blipFill>
                  <pic:spPr>
                    <a:xfrm>
                      <a:off x="0" y="0"/>
                      <a:ext cx="7810500" cy="459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89800" cy="237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
                    <a:stretch>
                      <a:fillRect/>
                    </a:stretch>
                  </pic:blipFill>
                  <pic:spPr>
                    <a:xfrm>
                      <a:off x="0" y="0"/>
                      <a:ext cx="7289800" cy="237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47879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
                    <a:stretch>
                      <a:fillRect/>
                    </a:stretch>
                  </pic:blipFill>
                  <pic:spPr>
                    <a:xfrm>
                      <a:off x="0" y="0"/>
                      <a:ext cx="4787900" cy="419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92" w:id="1156"/>
    <w:p>
      <w:pPr>
        <w:spacing w:after="0"/>
        <w:ind w:left="0"/>
        <w:jc w:val="both"/>
      </w:pPr>
      <w:r>
        <w:rPr>
          <w:rFonts w:ascii="Times New Roman"/>
          <w:b w:val="false"/>
          <w:i w:val="false"/>
          <w:color w:val="000000"/>
          <w:sz w:val="28"/>
        </w:rPr>
        <w:t>
      Киім-кешектің сол жақ жеңіне жапсыра тігілетін Жоғарғы Бас қолбасшының, сондай-ақ әскери қызметшінің ҚК-ға, басқа да әскерлер мен әскери құралымдарға тиесілігін көрсететін ЖЕҢДЕГІ БЕЛГІСІ (137-сурет)</w:t>
      </w:r>
    </w:p>
    <w:bookmarkEnd w:id="1156"/>
    <w:tbl>
      <w:tblPr>
        <w:tblW w:w="0" w:type="auto"/>
        <w:tblCellSpacing w:w="0" w:type="auto"/>
        <w:tblBorders>
          <w:top w:val="none"/>
          <w:left w:val="none"/>
          <w:bottom w:val="none"/>
          <w:right w:val="none"/>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0" w:type="auto"/>
            <w:gridSpan w:val="1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Бас қолбасшы</w:t>
            </w:r>
          </w:p>
        </w:tc>
      </w:tr>
      <w:tr>
        <w:trPr>
          <w:trHeight w:val="30" w:hRule="atLeast"/>
        </w:trPr>
        <w:tc>
          <w:tcPr>
            <w:tcW w:w="768"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65300" cy="226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
                          <a:stretch>
                            <a:fillRect/>
                          </a:stretch>
                        </pic:blipFill>
                        <pic:spPr>
                          <a:xfrm>
                            <a:off x="0" y="0"/>
                            <a:ext cx="1765300" cy="2260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7"/>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228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
                          <a:stretch>
                            <a:fillRect/>
                          </a:stretch>
                        </pic:blipFill>
                        <pic:spPr>
                          <a:xfrm>
                            <a:off x="0" y="0"/>
                            <a:ext cx="1778000" cy="2286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7"/>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228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
                          <a:stretch>
                            <a:fillRect/>
                          </a:stretch>
                        </pic:blipFill>
                        <pic:spPr>
                          <a:xfrm>
                            <a:off x="0" y="0"/>
                            <a:ext cx="1778000" cy="2286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769"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
                          <a:stretch>
                            <a:fillRect/>
                          </a:stretch>
                        </pic:blipFill>
                        <pic:spPr>
                          <a:xfrm>
                            <a:off x="0" y="0"/>
                            <a:ext cx="1816100" cy="2222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1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ҚК</w:t>
            </w:r>
          </w:p>
        </w:tc>
      </w:tr>
      <w:tr>
        <w:trPr>
          <w:trHeight w:val="30" w:hRule="atLeast"/>
        </w:trPr>
        <w:tc>
          <w:tcPr>
            <w:tcW w:w="768"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
                          <a:stretch>
                            <a:fillRect/>
                          </a:stretch>
                        </pic:blipFill>
                        <pic:spPr>
                          <a:xfrm>
                            <a:off x="0" y="0"/>
                            <a:ext cx="1676400" cy="208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203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
                          <a:stretch>
                            <a:fillRect/>
                          </a:stretch>
                        </pic:blipFill>
                        <pic:spPr>
                          <a:xfrm>
                            <a:off x="0" y="0"/>
                            <a:ext cx="1625600" cy="203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7"/>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00200" cy="200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
                          <a:stretch>
                            <a:fillRect/>
                          </a:stretch>
                        </pic:blipFill>
                        <pic:spPr>
                          <a:xfrm>
                            <a:off x="0" y="0"/>
                            <a:ext cx="1600200" cy="2006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875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
                          <a:stretch>
                            <a:fillRect/>
                          </a:stretch>
                        </pic:blipFill>
                        <pic:spPr>
                          <a:xfrm>
                            <a:off x="0" y="0"/>
                            <a:ext cx="1587500" cy="1968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891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
                          <a:stretch>
                            <a:fillRect/>
                          </a:stretch>
                        </pic:blipFill>
                        <pic:spPr>
                          <a:xfrm>
                            <a:off x="0" y="0"/>
                            <a:ext cx="1689100" cy="210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8"/>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63700" cy="205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
                          <a:stretch>
                            <a:fillRect/>
                          </a:stretch>
                        </pic:blipFill>
                        <pic:spPr>
                          <a:xfrm>
                            <a:off x="0" y="0"/>
                            <a:ext cx="1663700" cy="205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018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
                          <a:stretch>
                            <a:fillRect/>
                          </a:stretch>
                        </pic:blipFill>
                        <pic:spPr>
                          <a:xfrm>
                            <a:off x="0" y="0"/>
                            <a:ext cx="1701800" cy="208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1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МКҚ</w:t>
            </w:r>
          </w:p>
        </w:tc>
      </w:tr>
      <w:tr>
        <w:trPr>
          <w:trHeight w:val="30" w:hRule="atLeast"/>
        </w:trPr>
        <w:tc>
          <w:tcPr>
            <w:tcW w:w="0" w:type="auto"/>
            <w:gridSpan w:val="16"/>
            <w:tcBorders/>
            <w:tcMar>
              <w:top w:w="15" w:type="dxa"/>
              <w:left w:w="15" w:type="dxa"/>
              <w:bottom w:w="15" w:type="dxa"/>
              <w:right w:w="15" w:type="dxa"/>
            </w:tcMar>
            <w:vAlign w:val="center"/>
          </w:tcPr>
          <w:p>
            <w:pPr>
              <w:spacing w:after="20"/>
              <w:ind w:left="20"/>
              <w:jc w:val="both"/>
            </w:pPr>
            <w:r>
              <w:drawing>
                <wp:inline distT="0" distB="0" distL="0" distR="0">
                  <wp:extent cx="18415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
                          <a:stretch>
                            <a:fillRect/>
                          </a:stretch>
                        </pic:blipFill>
                        <pic:spPr>
                          <a:xfrm>
                            <a:off x="0" y="0"/>
                            <a:ext cx="1841500" cy="210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1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Әскери прокуратура органы </w:t>
            </w:r>
          </w:p>
        </w:tc>
      </w:tr>
      <w:tr>
        <w:trPr>
          <w:trHeight w:val="30" w:hRule="atLeast"/>
        </w:trPr>
        <w:tc>
          <w:tcPr>
            <w:tcW w:w="768"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52600" cy="224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
                          <a:stretch>
                            <a:fillRect/>
                          </a:stretch>
                        </pic:blipFill>
                        <pic:spPr>
                          <a:xfrm>
                            <a:off x="0" y="0"/>
                            <a:ext cx="1752600" cy="2247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52600" cy="224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
                          <a:stretch>
                            <a:fillRect/>
                          </a:stretch>
                        </pic:blipFill>
                        <pic:spPr>
                          <a:xfrm>
                            <a:off x="0" y="0"/>
                            <a:ext cx="1752600" cy="2247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7"/>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52600" cy="224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
                          <a:stretch>
                            <a:fillRect/>
                          </a:stretch>
                        </pic:blipFill>
                        <pic:spPr>
                          <a:xfrm>
                            <a:off x="0" y="0"/>
                            <a:ext cx="1752600" cy="2247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52600" cy="224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
                          <a:stretch>
                            <a:fillRect/>
                          </a:stretch>
                        </pic:blipFill>
                        <pic:spPr>
                          <a:xfrm>
                            <a:off x="0" y="0"/>
                            <a:ext cx="1752600" cy="2247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1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ҰҚК әскери полициясы, әскери қарсы барлау органы мен Шекара академиясы</w:t>
            </w:r>
          </w:p>
        </w:tc>
      </w:tr>
      <w:tr>
        <w:trPr>
          <w:trHeight w:val="30" w:hRule="atLeast"/>
        </w:trPr>
        <w:tc>
          <w:tcPr>
            <w:tcW w:w="768"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653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
                          <a:stretch>
                            <a:fillRect/>
                          </a:stretch>
                        </pic:blipFill>
                        <pic:spPr>
                          <a:xfrm>
                            <a:off x="0" y="0"/>
                            <a:ext cx="1765300" cy="2184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653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
                          <a:stretch>
                            <a:fillRect/>
                          </a:stretch>
                        </pic:blipFill>
                        <pic:spPr>
                          <a:xfrm>
                            <a:off x="0" y="0"/>
                            <a:ext cx="1765300" cy="2184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7"/>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399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
                          <a:stretch>
                            <a:fillRect/>
                          </a:stretch>
                        </pic:blipFill>
                        <pic:spPr>
                          <a:xfrm>
                            <a:off x="0" y="0"/>
                            <a:ext cx="1739900" cy="2184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526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
                          <a:stretch>
                            <a:fillRect/>
                          </a:stretch>
                        </pic:blipFill>
                        <pic:spPr>
                          <a:xfrm>
                            <a:off x="0" y="0"/>
                            <a:ext cx="1752600" cy="2184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1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ҰҚК Авиация қызметі</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81200" cy="201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
                          <a:stretch>
                            <a:fillRect/>
                          </a:stretch>
                        </pic:blipFill>
                        <pic:spPr>
                          <a:xfrm>
                            <a:off x="0" y="0"/>
                            <a:ext cx="1981200" cy="201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8"/>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68500" cy="200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
                          <a:stretch>
                            <a:fillRect/>
                          </a:stretch>
                        </pic:blipFill>
                        <pic:spPr>
                          <a:xfrm>
                            <a:off x="0" y="0"/>
                            <a:ext cx="1968500" cy="2006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1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ҰҚК ШК</w:t>
            </w:r>
          </w:p>
        </w:tc>
      </w:tr>
      <w:tr>
        <w:trPr>
          <w:trHeight w:val="30" w:hRule="atLeast"/>
        </w:trPr>
        <w:tc>
          <w:tcPr>
            <w:tcW w:w="768"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891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
                          <a:stretch>
                            <a:fillRect/>
                          </a:stretch>
                        </pic:blipFill>
                        <pic:spPr>
                          <a:xfrm>
                            <a:off x="0" y="0"/>
                            <a:ext cx="1689100" cy="210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891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
                          <a:stretch>
                            <a:fillRect/>
                          </a:stretch>
                        </pic:blipFill>
                        <pic:spPr>
                          <a:xfrm>
                            <a:off x="0" y="0"/>
                            <a:ext cx="1689100" cy="210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7"/>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891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
                          <a:stretch>
                            <a:fillRect/>
                          </a:stretch>
                        </pic:blipFill>
                        <pic:spPr>
                          <a:xfrm>
                            <a:off x="0" y="0"/>
                            <a:ext cx="1689100" cy="210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891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
                          <a:stretch>
                            <a:fillRect/>
                          </a:stretch>
                        </pic:blipFill>
                        <pic:spPr>
                          <a:xfrm>
                            <a:off x="0" y="0"/>
                            <a:ext cx="1689100" cy="210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1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ІІМ әскери-тергеу органы</w:t>
            </w:r>
          </w:p>
        </w:tc>
      </w:tr>
      <w:tr>
        <w:trPr>
          <w:trHeight w:val="30" w:hRule="atLeast"/>
        </w:trPr>
        <w:tc>
          <w:tcPr>
            <w:tcW w:w="768"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39900" cy="209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
                          <a:stretch>
                            <a:fillRect/>
                          </a:stretch>
                        </pic:blipFill>
                        <pic:spPr>
                          <a:xfrm>
                            <a:off x="0" y="0"/>
                            <a:ext cx="1739900" cy="2095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399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
                          <a:stretch>
                            <a:fillRect/>
                          </a:stretch>
                        </pic:blipFill>
                        <pic:spPr>
                          <a:xfrm>
                            <a:off x="0" y="0"/>
                            <a:ext cx="1739900" cy="208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7"/>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39900" cy="209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
                          <a:stretch>
                            <a:fillRect/>
                          </a:stretch>
                        </pic:blipFill>
                        <pic:spPr>
                          <a:xfrm>
                            <a:off x="0" y="0"/>
                            <a:ext cx="1739900" cy="2095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52600" cy="209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8"/>
                          <a:stretch>
                            <a:fillRect/>
                          </a:stretch>
                        </pic:blipFill>
                        <pic:spPr>
                          <a:xfrm>
                            <a:off x="0" y="0"/>
                            <a:ext cx="1752600" cy="2095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1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ТЖМ</w:t>
            </w:r>
          </w:p>
        </w:tc>
      </w:tr>
      <w:tr>
        <w:trPr>
          <w:trHeight w:val="30" w:hRule="atLeast"/>
        </w:trPr>
        <w:tc>
          <w:tcPr>
            <w:tcW w:w="768"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891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9"/>
                          <a:stretch>
                            <a:fillRect/>
                          </a:stretch>
                        </pic:blipFill>
                        <pic:spPr>
                          <a:xfrm>
                            <a:off x="0" y="0"/>
                            <a:ext cx="1689100" cy="208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891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0"/>
                          <a:stretch>
                            <a:fillRect/>
                          </a:stretch>
                        </pic:blipFill>
                        <pic:spPr>
                          <a:xfrm>
                            <a:off x="0" y="0"/>
                            <a:ext cx="1689100" cy="208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7"/>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891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1"/>
                          <a:stretch>
                            <a:fillRect/>
                          </a:stretch>
                        </pic:blipFill>
                        <pic:spPr>
                          <a:xfrm>
                            <a:off x="0" y="0"/>
                            <a:ext cx="1689100" cy="208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2"/>
                          <a:stretch>
                            <a:fillRect/>
                          </a:stretch>
                        </pic:blipFill>
                        <pic:spPr>
                          <a:xfrm>
                            <a:off x="0" y="0"/>
                            <a:ext cx="1676400" cy="210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1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ҰҰ</w:t>
            </w:r>
          </w:p>
        </w:tc>
      </w:tr>
      <w:tr>
        <w:trPr>
          <w:trHeight w:val="30" w:hRule="atLeast"/>
        </w:trPr>
        <w:tc>
          <w:tcPr>
            <w:tcW w:w="768"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399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3"/>
                          <a:stretch>
                            <a:fillRect/>
                          </a:stretch>
                        </pic:blipFill>
                        <pic:spPr>
                          <a:xfrm>
                            <a:off x="0" y="0"/>
                            <a:ext cx="1739900" cy="210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653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4"/>
                          <a:stretch>
                            <a:fillRect/>
                          </a:stretch>
                        </pic:blipFill>
                        <pic:spPr>
                          <a:xfrm>
                            <a:off x="0" y="0"/>
                            <a:ext cx="1765300" cy="210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399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5"/>
                          <a:stretch>
                            <a:fillRect/>
                          </a:stretch>
                        </pic:blipFill>
                        <pic:spPr>
                          <a:xfrm>
                            <a:off x="0" y="0"/>
                            <a:ext cx="1739900" cy="210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399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6"/>
                          <a:stretch>
                            <a:fillRect/>
                          </a:stretch>
                        </pic:blipFill>
                        <pic:spPr>
                          <a:xfrm>
                            <a:off x="0" y="0"/>
                            <a:ext cx="1739900" cy="210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769"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52600" cy="209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7"/>
                          <a:stretch>
                            <a:fillRect/>
                          </a:stretch>
                        </pic:blipFill>
                        <pic:spPr>
                          <a:xfrm>
                            <a:off x="0" y="0"/>
                            <a:ext cx="1752600" cy="2095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191" w:id="1157"/>
    <w:p>
      <w:pPr>
        <w:spacing w:after="0"/>
        <w:ind w:left="0"/>
        <w:jc w:val="both"/>
      </w:pPr>
      <w:r>
        <w:rPr>
          <w:rFonts w:ascii="Times New Roman"/>
          <w:b w:val="false"/>
          <w:i w:val="false"/>
          <w:color w:val="000000"/>
          <w:sz w:val="28"/>
        </w:rPr>
        <w:t>
      Киім-кешектің оң жақ жеңіне жапсыра тігілетін ЖЕҢДЕГІ БЕЛГІ (138-сурет)</w:t>
      </w:r>
    </w:p>
    <w:bookmarkEnd w:id="1157"/>
    <w:tbl>
      <w:tblPr>
        <w:tblW w:w="0" w:type="auto"/>
        <w:tblCellSpacing w:w="0" w:type="auto"/>
        <w:tblBorders>
          <w:top w:val="none"/>
          <w:left w:val="none"/>
          <w:bottom w:val="none"/>
          <w:right w:val="none"/>
          <w:insideH w:val="none"/>
          <w:insideV w:val="none"/>
        </w:tblBorders>
        <w:tblLayout w:type="fixed"/>
      </w:tblPr>
      <w:tblGrid>
        <w:gridCol w:w="3075"/>
        <w:gridCol w:w="3075"/>
        <w:gridCol w:w="3075"/>
        <w:gridCol w:w="3075"/>
      </w:tblGrid>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Бас қолбасшының жеңдегі белгісі</w:t>
            </w: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701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8"/>
                          <a:stretch>
                            <a:fillRect/>
                          </a:stretch>
                        </pic:blipFill>
                        <pic:spPr>
                          <a:xfrm>
                            <a:off x="0" y="0"/>
                            <a:ext cx="2070100" cy="208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44700" cy="204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9"/>
                          <a:stretch>
                            <a:fillRect/>
                          </a:stretch>
                        </pic:blipFill>
                        <pic:spPr>
                          <a:xfrm>
                            <a:off x="0" y="0"/>
                            <a:ext cx="2044700" cy="204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70100" cy="207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0"/>
                          <a:stretch>
                            <a:fillRect/>
                          </a:stretch>
                        </pic:blipFill>
                        <pic:spPr>
                          <a:xfrm>
                            <a:off x="0" y="0"/>
                            <a:ext cx="2070100" cy="2070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828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1"/>
                          <a:stretch>
                            <a:fillRect/>
                          </a:stretch>
                        </pic:blipFill>
                        <pic:spPr>
                          <a:xfrm>
                            <a:off x="0" y="0"/>
                            <a:ext cx="2082800" cy="208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Қорғаныс министрінің жеңдегі белгісі </w:t>
            </w: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066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2"/>
                          <a:stretch>
                            <a:fillRect/>
                          </a:stretch>
                        </pic:blipFill>
                        <pic:spPr>
                          <a:xfrm>
                            <a:off x="0" y="0"/>
                            <a:ext cx="2006600" cy="198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44700" cy="201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3"/>
                          <a:stretch>
                            <a:fillRect/>
                          </a:stretch>
                        </pic:blipFill>
                        <pic:spPr>
                          <a:xfrm>
                            <a:off x="0" y="0"/>
                            <a:ext cx="2044700" cy="201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19300" cy="200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4"/>
                          <a:stretch>
                            <a:fillRect/>
                          </a:stretch>
                        </pic:blipFill>
                        <pic:spPr>
                          <a:xfrm>
                            <a:off x="0" y="0"/>
                            <a:ext cx="2019300" cy="2006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59000" cy="213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5"/>
                          <a:stretch>
                            <a:fillRect/>
                          </a:stretch>
                        </pic:blipFill>
                        <pic:spPr>
                          <a:xfrm>
                            <a:off x="0" y="0"/>
                            <a:ext cx="2159000" cy="2133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Қорғаныс министрінің бірінші орынбасары – ҚК Бас штабы бастығының жеңдегі белгісі</w:t>
            </w: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06600" cy="194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6"/>
                          <a:stretch>
                            <a:fillRect/>
                          </a:stretch>
                        </pic:blipFill>
                        <pic:spPr>
                          <a:xfrm>
                            <a:off x="0" y="0"/>
                            <a:ext cx="2006600" cy="1943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193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7"/>
                          <a:stretch>
                            <a:fillRect/>
                          </a:stretch>
                        </pic:blipFill>
                        <pic:spPr>
                          <a:xfrm>
                            <a:off x="0" y="0"/>
                            <a:ext cx="2019300" cy="1968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19300" cy="194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8"/>
                          <a:stretch>
                            <a:fillRect/>
                          </a:stretch>
                        </pic:blipFill>
                        <pic:spPr>
                          <a:xfrm>
                            <a:off x="0" y="0"/>
                            <a:ext cx="2019300" cy="1943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08200" cy="204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9"/>
                          <a:stretch>
                            <a:fillRect/>
                          </a:stretch>
                        </pic:blipFill>
                        <pic:spPr>
                          <a:xfrm>
                            <a:off x="0" y="0"/>
                            <a:ext cx="2108200" cy="204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190" w:id="1158"/>
    <w:p>
      <w:pPr>
        <w:spacing w:after="0"/>
        <w:ind w:left="0"/>
        <w:jc w:val="both"/>
      </w:pPr>
      <w:r>
        <w:rPr>
          <w:rFonts w:ascii="Times New Roman"/>
          <w:b w:val="false"/>
          <w:i w:val="false"/>
          <w:color w:val="000000"/>
          <w:sz w:val="28"/>
        </w:rPr>
        <w:t>
      Әскери-теңіз атағы бар адмирал мен офицердің ЖЕҢДЕГІ АЙЫРЫМ БЕЛГІСІ (139-сурет)</w:t>
      </w:r>
    </w:p>
    <w:bookmarkEnd w:id="1158"/>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адмирал</w:t>
            </w:r>
          </w:p>
          <w:p>
            <w:pPr>
              <w:spacing w:after="20"/>
              <w:ind w:left="20"/>
              <w:jc w:val="both"/>
            </w:pPr>
          </w:p>
          <w:p>
            <w:pPr>
              <w:spacing w:after="20"/>
              <w:ind w:left="20"/>
              <w:jc w:val="both"/>
            </w:pPr>
            <w:r>
              <w:drawing>
                <wp:inline distT="0" distB="0" distL="0" distR="0">
                  <wp:extent cx="8890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0"/>
                          <a:stretch>
                            <a:fillRect/>
                          </a:stretch>
                        </pic:blipFill>
                        <pic:spPr>
                          <a:xfrm>
                            <a:off x="0" y="0"/>
                            <a:ext cx="889000" cy="151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қара түсті тужуркаға</w:t>
            </w: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вице-адмирал</w:t>
            </w:r>
          </w:p>
          <w:p>
            <w:pPr>
              <w:spacing w:after="20"/>
              <w:ind w:left="20"/>
              <w:jc w:val="both"/>
            </w:pPr>
          </w:p>
          <w:p>
            <w:pPr>
              <w:spacing w:after="20"/>
              <w:ind w:left="20"/>
              <w:jc w:val="both"/>
            </w:pPr>
            <w:r>
              <w:drawing>
                <wp:inline distT="0" distB="0" distL="0" distR="0">
                  <wp:extent cx="8763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1"/>
                          <a:stretch>
                            <a:fillRect/>
                          </a:stretch>
                        </pic:blipFill>
                        <pic:spPr>
                          <a:xfrm>
                            <a:off x="0" y="0"/>
                            <a:ext cx="876300" cy="151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ақ түсті тужуркаға</w:t>
            </w: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контр-адмирал</w:t>
            </w:r>
          </w:p>
          <w:p>
            <w:pPr>
              <w:spacing w:after="20"/>
              <w:ind w:left="20"/>
              <w:jc w:val="both"/>
            </w:pPr>
          </w:p>
          <w:p>
            <w:pPr>
              <w:spacing w:after="20"/>
              <w:ind w:left="20"/>
              <w:jc w:val="both"/>
            </w:pPr>
            <w:r>
              <w:drawing>
                <wp:inline distT="0" distB="0" distL="0" distR="0">
                  <wp:extent cx="8763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2"/>
                          <a:stretch>
                            <a:fillRect/>
                          </a:stretch>
                        </pic:blipFill>
                        <pic:spPr>
                          <a:xfrm>
                            <a:off x="0" y="0"/>
                            <a:ext cx="876300" cy="151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қара түсті тужуркаға</w:t>
            </w:r>
          </w:p>
          <w:p>
            <w:pPr>
              <w:spacing w:after="20"/>
              <w:ind w:left="20"/>
              <w:jc w:val="both"/>
            </w:pP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бірінші дәрежелі капитан </w:t>
            </w:r>
          </w:p>
          <w:p>
            <w:pPr>
              <w:spacing w:after="20"/>
              <w:ind w:left="20"/>
              <w:jc w:val="both"/>
            </w:pPr>
          </w:p>
          <w:p>
            <w:pPr>
              <w:spacing w:after="20"/>
              <w:ind w:left="20"/>
              <w:jc w:val="both"/>
            </w:pPr>
            <w:r>
              <w:drawing>
                <wp:inline distT="0" distB="0" distL="0" distR="0">
                  <wp:extent cx="8763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3"/>
                          <a:stretch>
                            <a:fillRect/>
                          </a:stretch>
                        </pic:blipFill>
                        <pic:spPr>
                          <a:xfrm>
                            <a:off x="0" y="0"/>
                            <a:ext cx="876300" cy="151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қара түсті тужуркаға </w:t>
            </w: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екінші дәрежелі капитан </w:t>
            </w:r>
          </w:p>
          <w:p>
            <w:pPr>
              <w:spacing w:after="20"/>
              <w:ind w:left="20"/>
              <w:jc w:val="both"/>
            </w:pPr>
          </w:p>
          <w:p>
            <w:pPr>
              <w:spacing w:after="20"/>
              <w:ind w:left="20"/>
              <w:jc w:val="both"/>
            </w:pPr>
            <w:r>
              <w:drawing>
                <wp:inline distT="0" distB="0" distL="0" distR="0">
                  <wp:extent cx="8763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4"/>
                          <a:stretch>
                            <a:fillRect/>
                          </a:stretch>
                        </pic:blipFill>
                        <pic:spPr>
                          <a:xfrm>
                            <a:off x="0" y="0"/>
                            <a:ext cx="876300" cy="151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қара түсті тужуркаға</w:t>
            </w: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дәрежелі капитан</w:t>
            </w:r>
          </w:p>
          <w:p>
            <w:pPr>
              <w:spacing w:after="20"/>
              <w:ind w:left="20"/>
              <w:jc w:val="both"/>
            </w:pPr>
          </w:p>
          <w:p>
            <w:pPr>
              <w:spacing w:after="20"/>
              <w:ind w:left="20"/>
              <w:jc w:val="both"/>
            </w:pPr>
            <w:r>
              <w:drawing>
                <wp:inline distT="0" distB="0" distL="0" distR="0">
                  <wp:extent cx="8890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5"/>
                          <a:stretch>
                            <a:fillRect/>
                          </a:stretch>
                        </pic:blipFill>
                        <pic:spPr>
                          <a:xfrm>
                            <a:off x="0" y="0"/>
                            <a:ext cx="889000" cy="151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қара түсті тужуркаға</w:t>
            </w:r>
          </w:p>
          <w:p>
            <w:pPr>
              <w:spacing w:after="20"/>
              <w:ind w:left="20"/>
              <w:jc w:val="both"/>
            </w:pP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капитан-лейтенант</w:t>
            </w:r>
          </w:p>
          <w:p>
            <w:pPr>
              <w:spacing w:after="20"/>
              <w:ind w:left="20"/>
              <w:jc w:val="both"/>
            </w:pPr>
          </w:p>
          <w:p>
            <w:pPr>
              <w:spacing w:after="20"/>
              <w:ind w:left="20"/>
              <w:jc w:val="both"/>
            </w:pPr>
            <w:r>
              <w:drawing>
                <wp:inline distT="0" distB="0" distL="0" distR="0">
                  <wp:extent cx="8763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6"/>
                          <a:stretch>
                            <a:fillRect/>
                          </a:stretch>
                        </pic:blipFill>
                        <pic:spPr>
                          <a:xfrm>
                            <a:off x="0" y="0"/>
                            <a:ext cx="876300" cy="151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қара түсті тужуркаға</w:t>
            </w: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 лейтенант</w:t>
            </w:r>
          </w:p>
          <w:p>
            <w:pPr>
              <w:spacing w:after="20"/>
              <w:ind w:left="20"/>
              <w:jc w:val="both"/>
            </w:pPr>
          </w:p>
          <w:p>
            <w:pPr>
              <w:spacing w:after="20"/>
              <w:ind w:left="20"/>
              <w:jc w:val="both"/>
            </w:pPr>
            <w:r>
              <w:drawing>
                <wp:inline distT="0" distB="0" distL="0" distR="0">
                  <wp:extent cx="8763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7"/>
                          <a:stretch>
                            <a:fillRect/>
                          </a:stretch>
                        </pic:blipFill>
                        <pic:spPr>
                          <a:xfrm>
                            <a:off x="0" y="0"/>
                            <a:ext cx="876300" cy="151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қара түсті тужуркаға</w:t>
            </w: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лейтенант</w:t>
            </w:r>
          </w:p>
          <w:p>
            <w:pPr>
              <w:spacing w:after="20"/>
              <w:ind w:left="20"/>
              <w:jc w:val="both"/>
            </w:pPr>
          </w:p>
          <w:p>
            <w:pPr>
              <w:spacing w:after="20"/>
              <w:ind w:left="20"/>
              <w:jc w:val="both"/>
            </w:pPr>
            <w:r>
              <w:drawing>
                <wp:inline distT="0" distB="0" distL="0" distR="0">
                  <wp:extent cx="8763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8"/>
                          <a:stretch>
                            <a:fillRect/>
                          </a:stretch>
                        </pic:blipFill>
                        <pic:spPr>
                          <a:xfrm>
                            <a:off x="0" y="0"/>
                            <a:ext cx="876300" cy="151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қара түсті тужуркаға</w:t>
            </w:r>
          </w:p>
          <w:p>
            <w:pPr>
              <w:spacing w:after="20"/>
              <w:ind w:left="20"/>
              <w:jc w:val="both"/>
            </w:pPr>
          </w:p>
        </w:tc>
      </w:tr>
    </w:tbl>
    <w:bookmarkStart w:name="z1189" w:id="1159"/>
    <w:p>
      <w:pPr>
        <w:spacing w:after="0"/>
        <w:ind w:left="0"/>
        <w:jc w:val="both"/>
      </w:pPr>
      <w:r>
        <w:rPr>
          <w:rFonts w:ascii="Times New Roman"/>
          <w:b w:val="false"/>
          <w:i w:val="false"/>
          <w:color w:val="000000"/>
          <w:sz w:val="28"/>
        </w:rPr>
        <w:t>
      Әскери, арнаулы оқу орнының ОҚУ КУРСЫ БОЙЫНША ЖЕҢДЕГІ БЕЛГІСІ (140-сурет)</w:t>
      </w:r>
    </w:p>
    <w:bookmarkEnd w:id="1159"/>
    <w:tbl>
      <w:tblPr>
        <w:tblW w:w="0" w:type="auto"/>
        <w:tblCellSpacing w:w="0" w:type="auto"/>
        <w:tblBorders>
          <w:top w:val="none"/>
          <w:left w:val="none"/>
          <w:bottom w:val="none"/>
          <w:right w:val="none"/>
          <w:insideH w:val="none"/>
          <w:insideV w:val="none"/>
        </w:tblBorders>
        <w:tblLayout w:type="fixed"/>
      </w:tblPr>
      <w:tblGrid>
        <w:gridCol w:w="2460"/>
        <w:gridCol w:w="2460"/>
        <w:gridCol w:w="2460"/>
        <w:gridCol w:w="2460"/>
        <w:gridCol w:w="2460"/>
      </w:tblGrid>
      <w:tr>
        <w:trPr>
          <w:trHeight w:val="30" w:hRule="atLeast"/>
        </w:trPr>
        <w:tc>
          <w:tcPr>
            <w:tcW w:w="246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31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9"/>
                          <a:stretch>
                            <a:fillRect/>
                          </a:stretch>
                        </pic:blipFill>
                        <pic:spPr>
                          <a:xfrm>
                            <a:off x="0" y="0"/>
                            <a:ext cx="12319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1-курста</w:t>
            </w:r>
          </w:p>
          <w:p>
            <w:pPr>
              <w:spacing w:after="20"/>
              <w:ind w:left="20"/>
              <w:jc w:val="both"/>
            </w:pPr>
          </w:p>
        </w:tc>
        <w:tc>
          <w:tcPr>
            <w:tcW w:w="246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700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0"/>
                          <a:stretch>
                            <a:fillRect/>
                          </a:stretch>
                        </pic:blipFill>
                        <pic:spPr>
                          <a:xfrm>
                            <a:off x="0" y="0"/>
                            <a:ext cx="12700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2-курста</w:t>
            </w:r>
          </w:p>
          <w:p>
            <w:pPr>
              <w:spacing w:after="20"/>
              <w:ind w:left="20"/>
              <w:jc w:val="both"/>
            </w:pPr>
          </w:p>
        </w:tc>
        <w:tc>
          <w:tcPr>
            <w:tcW w:w="246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208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1"/>
                          <a:stretch>
                            <a:fillRect/>
                          </a:stretch>
                        </pic:blipFill>
                        <pic:spPr>
                          <a:xfrm>
                            <a:off x="0" y="0"/>
                            <a:ext cx="1320800" cy="673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3-курста </w:t>
            </w:r>
          </w:p>
          <w:p>
            <w:pPr>
              <w:spacing w:after="20"/>
              <w:ind w:left="20"/>
              <w:jc w:val="both"/>
            </w:pPr>
          </w:p>
        </w:tc>
        <w:tc>
          <w:tcPr>
            <w:tcW w:w="246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208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2"/>
                          <a:stretch>
                            <a:fillRect/>
                          </a:stretch>
                        </pic:blipFill>
                        <pic:spPr>
                          <a:xfrm>
                            <a:off x="0" y="0"/>
                            <a:ext cx="1320800" cy="83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4-курста</w:t>
            </w:r>
          </w:p>
          <w:p>
            <w:pPr>
              <w:spacing w:after="20"/>
              <w:ind w:left="20"/>
              <w:jc w:val="both"/>
            </w:pPr>
          </w:p>
        </w:tc>
        <w:tc>
          <w:tcPr>
            <w:tcW w:w="246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716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3"/>
                          <a:stretch>
                            <a:fillRect/>
                          </a:stretch>
                        </pic:blipFill>
                        <pic:spPr>
                          <a:xfrm>
                            <a:off x="0" y="0"/>
                            <a:ext cx="1371600" cy="96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5-курста</w:t>
            </w:r>
          </w:p>
          <w:p>
            <w:pPr>
              <w:spacing w:after="20"/>
              <w:ind w:left="20"/>
              <w:jc w:val="both"/>
            </w:pPr>
          </w:p>
        </w:tc>
      </w:tr>
    </w:tbl>
    <w:bookmarkStart w:name="z1188" w:id="1160"/>
    <w:p>
      <w:pPr>
        <w:spacing w:after="0"/>
        <w:ind w:left="0"/>
        <w:jc w:val="both"/>
      </w:pPr>
      <w:r>
        <w:rPr>
          <w:rFonts w:ascii="Times New Roman"/>
          <w:b w:val="false"/>
          <w:i w:val="false"/>
          <w:color w:val="000000"/>
          <w:sz w:val="28"/>
        </w:rPr>
        <w:t>
      Мемлекеттік тиесілігін білдіретін айырым белгісі (141-сурет)</w:t>
      </w:r>
    </w:p>
    <w:bookmarkEnd w:id="1160"/>
    <w:tbl>
      <w:tblPr>
        <w:tblW w:w="0" w:type="auto"/>
        <w:tblCellSpacing w:w="0" w:type="auto"/>
        <w:tblBorders>
          <w:top w:val="none"/>
          <w:left w:val="none"/>
          <w:bottom w:val="none"/>
          <w:right w:val="none"/>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946400" cy="148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4"/>
                          <a:stretch>
                            <a:fillRect/>
                          </a:stretch>
                        </pic:blipFill>
                        <pic:spPr>
                          <a:xfrm>
                            <a:off x="0" y="0"/>
                            <a:ext cx="2946400" cy="1485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2011 жылғы 25 тамыздағы</w:t>
            </w:r>
            <w:r>
              <w:br/>
            </w:r>
            <w:r>
              <w:rPr>
                <w:rFonts w:ascii="Times New Roman"/>
                <w:b w:val="false"/>
                <w:i w:val="false"/>
                <w:color w:val="000000"/>
                <w:sz w:val="20"/>
              </w:rPr>
              <w:t>№ 144 Жарлығымен</w:t>
            </w:r>
            <w:r>
              <w:br/>
            </w:r>
            <w:r>
              <w:rPr>
                <w:rFonts w:ascii="Times New Roman"/>
                <w:b w:val="false"/>
                <w:i w:val="false"/>
                <w:color w:val="000000"/>
                <w:sz w:val="20"/>
              </w:rPr>
              <w:t>БЕКІТІЛГЕН</w:t>
            </w:r>
          </w:p>
        </w:tc>
      </w:tr>
    </w:tbl>
    <w:p>
      <w:pPr>
        <w:spacing w:after="0"/>
        <w:ind w:left="0"/>
        <w:jc w:val="left"/>
      </w:pPr>
      <w:r>
        <w:rPr>
          <w:rFonts w:ascii="Times New Roman"/>
          <w:b/>
          <w:i w:val="false"/>
          <w:color w:val="000000"/>
        </w:rPr>
        <w:t xml:space="preserve"> БАС КИІМДЕГІ КОКАРДА (142-сурет) Жоғарғы Бас Қолбасшының, келісімшарт бойынша офицер, сержант және қатардағы жауынгер құрамының күнқағары бар малақайындағы және құлақшынындағы кокарда ҚК, басқа да әскерлер мен әскери құралымдар (ҚК ӘҚК-дан, ДШӘ-ден, ӘТК-ден, теңіз жаяу әскерінің бөлімі мен бөлімшесінен, ТЖМ-дан, МКҚ-дан және ҰҚК Авиация қызметінен басқа)</w:t>
      </w:r>
    </w:p>
    <w:p>
      <w:pPr>
        <w:spacing w:after="0"/>
        <w:ind w:left="0"/>
        <w:jc w:val="left"/>
      </w:pPr>
      <w:r>
        <w:br/>
      </w:r>
    </w:p>
    <w:p>
      <w:pPr>
        <w:spacing w:after="0"/>
        <w:ind w:left="0"/>
        <w:jc w:val="both"/>
      </w:pPr>
      <w:r>
        <w:drawing>
          <wp:inline distT="0" distB="0" distL="0" distR="0">
            <wp:extent cx="6972300" cy="229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5"/>
                    <a:stretch>
                      <a:fillRect/>
                    </a:stretch>
                  </pic:blipFill>
                  <pic:spPr>
                    <a:xfrm>
                      <a:off x="0" y="0"/>
                      <a:ext cx="6972300" cy="229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235700" cy="245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6"/>
                    <a:stretch>
                      <a:fillRect/>
                    </a:stretch>
                  </pic:blipFill>
                  <pic:spPr>
                    <a:xfrm>
                      <a:off x="0" y="0"/>
                      <a:ext cx="6235700" cy="245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МКҚ және ҰҰ құрметті қарауыл бөлімшесінің фуражкасы мен малақайындағы кокарда МКҚ-ның протоколдық іс-шараға қатысатын офицер, сержант және қатардағы жауынгер құрамы фуражкасының төбесіндегі және құлақшынындағы, ҰҰ құрметті қарауыл ротасы фуражкасының төбесіндегі кокарда МКҚ-ның протоколдық іс-шараға қатысатын офицер, сержант және қатардағы жауынгер құрамының фуражкасы мен қалпағындағы эмблемасы бар кокарда Жоғарғы Бас Қолбасшының, келісімшарт бойынша офицер, сержант және қатардағы жауынгер құрамының фуражкасындағы, қалпағындағы, кепиіндегі эмблемасы бар кокарда ҚК, басқа да әскерлер мен әскери құралымдар (ҚК ӘҚК-дан, ДШӘ-ден, ӘТК-дан, теңіз жаяу әскерінің бөлімі мен бөлімшесінен, ТЖМ-дан, МКҚ-дан және ҰҚК Авиация қызметінен басқа)</w:t>
      </w:r>
    </w:p>
    <w:p>
      <w:pPr>
        <w:spacing w:after="0"/>
        <w:ind w:left="0"/>
        <w:jc w:val="left"/>
      </w:pPr>
      <w:r>
        <w:br/>
      </w:r>
    </w:p>
    <w:p>
      <w:pPr>
        <w:spacing w:after="0"/>
        <w:ind w:left="0"/>
        <w:jc w:val="both"/>
      </w:pPr>
      <w:r>
        <w:drawing>
          <wp:inline distT="0" distB="0" distL="0" distR="0">
            <wp:extent cx="7810500" cy="238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7"/>
                    <a:stretch>
                      <a:fillRect/>
                    </a:stretch>
                  </pic:blipFill>
                  <pic:spPr>
                    <a:xfrm>
                      <a:off x="0" y="0"/>
                      <a:ext cx="7810500" cy="238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564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8"/>
                    <a:stretch>
                      <a:fillRect/>
                    </a:stretch>
                  </pic:blipFill>
                  <pic:spPr>
                    <a:xfrm>
                      <a:off x="0" y="0"/>
                      <a:ext cx="6756400" cy="212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Далалық кепи мен панамадағы эмблемасы бар кокарда ҚК, басқа да әскерлер мен әскери құралымдар (ТЖМ-дан, МКҚ-дан және ҰҚК Авиация қызметінен басқа)</w:t>
      </w:r>
    </w:p>
    <w:p>
      <w:pPr>
        <w:spacing w:after="0"/>
        <w:ind w:left="0"/>
        <w:jc w:val="left"/>
      </w:pPr>
      <w:r>
        <w:br/>
      </w:r>
    </w:p>
    <w:p>
      <w:pPr>
        <w:spacing w:after="0"/>
        <w:ind w:left="0"/>
        <w:jc w:val="both"/>
      </w:pPr>
      <w:r>
        <w:drawing>
          <wp:inline distT="0" distB="0" distL="0" distR="0">
            <wp:extent cx="7213600" cy="240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9"/>
                    <a:stretch>
                      <a:fillRect/>
                    </a:stretch>
                  </pic:blipFill>
                  <pic:spPr>
                    <a:xfrm>
                      <a:off x="0" y="0"/>
                      <a:ext cx="7213600" cy="240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Мерзімді қызметтегі әскери қызметшінің, курсанттың, кадеттің, ұланның құлақшынындағы, сондай-ақ күнқағарсыз фуражкасындағы эмблемасы бар кокарда ҚК, басқа да әскерлер мен әскери құралымдар (ҚК ӘТК-ден, теңіз жаяу әскерінің бөлімі мен бөлімшесінен және МКҚ-дан басқа) ҚК ӘТК, теңіз жаяу әскерінің бөлімі мен бөлімшесі</w:t>
      </w:r>
    </w:p>
    <w:p>
      <w:pPr>
        <w:spacing w:after="0"/>
        <w:ind w:left="0"/>
        <w:jc w:val="left"/>
      </w:pPr>
      <w:r>
        <w:br/>
      </w:r>
      <w:r>
        <w:rPr>
          <w:rFonts w:ascii="Times New Roman"/>
          <w:b w:val="false"/>
          <w:i w:val="false"/>
          <w:color w:val="000000"/>
          <w:sz w:val="28"/>
        </w:rPr>
        <w:t>
</w:t>
      </w:r>
    </w:p>
    <w:bookmarkStart w:name="z1186" w:id="1161"/>
    <w:p>
      <w:pPr>
        <w:spacing w:after="0"/>
        <w:ind w:left="0"/>
        <w:jc w:val="both"/>
      </w:pPr>
      <w:r>
        <w:rPr>
          <w:rFonts w:ascii="Times New Roman"/>
          <w:b w:val="false"/>
          <w:i w:val="false"/>
          <w:color w:val="000000"/>
          <w:sz w:val="28"/>
        </w:rPr>
        <w:t>
      БАС КИІМДЕГІ ЖӘНЕ ПОГОНДАҒЫ ЭМБЛЕМА МЕН ТІГІС (143-сурет)</w:t>
      </w:r>
    </w:p>
    <w:bookmarkEnd w:id="1161"/>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827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0"/>
                          <a:stretch>
                            <a:fillRect/>
                          </a:stretch>
                        </pic:blipFill>
                        <pic:spPr>
                          <a:xfrm>
                            <a:off x="0" y="0"/>
                            <a:ext cx="1282700" cy="1270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Жоғарғы Бас қолбасшының погонындағы және фуражкасының төбесіндегі эмблема</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368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1"/>
                          <a:stretch>
                            <a:fillRect/>
                          </a:stretch>
                        </pic:blipFill>
                        <pic:spPr>
                          <a:xfrm>
                            <a:off x="0" y="0"/>
                            <a:ext cx="2336800" cy="83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ҚК ӘҚК және ДШӘ келісімшарт бойынша офицер, сержант және қатардағы жауынгер құрамының салтанатты және күнделікті фуражкасының төбесіндегі эмблема</w:t>
            </w: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426200" cy="288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2"/>
                          <a:stretch>
                            <a:fillRect/>
                          </a:stretch>
                        </pic:blipFill>
                        <pic:spPr>
                          <a:xfrm>
                            <a:off x="0" y="0"/>
                            <a:ext cx="6426200" cy="288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Жоғарғы Бас қолбасшы және жоғары офицер құрамы салтанатты фуражкасының айнала жиегіндегі тігіс </w:t>
            </w:r>
          </w:p>
          <w:p>
            <w:pPr>
              <w:spacing w:after="20"/>
              <w:ind w:left="20"/>
              <w:jc w:val="both"/>
            </w:pPr>
          </w:p>
        </w:tc>
      </w:tr>
    </w:tbl>
    <w:bookmarkStart w:name="z1185" w:id="1162"/>
    <w:p>
      <w:pPr>
        <w:spacing w:after="0"/>
        <w:ind w:left="0"/>
        <w:jc w:val="both"/>
      </w:pPr>
      <w:r>
        <w:rPr>
          <w:rFonts w:ascii="Times New Roman"/>
          <w:b w:val="false"/>
          <w:i w:val="false"/>
          <w:color w:val="000000"/>
          <w:sz w:val="28"/>
        </w:rPr>
        <w:t>
      Жоғарғы Бас қолбасшының және жоғары офицер құрамының КИІМ-КЕШЕГІНДЕГІ ТІГІС (144-сурет)</w:t>
      </w:r>
    </w:p>
    <w:bookmarkEnd w:id="1162"/>
    <w:tbl>
      <w:tblPr>
        <w:tblW w:w="0" w:type="auto"/>
        <w:tblCellSpacing w:w="0" w:type="auto"/>
        <w:tblBorders>
          <w:top w:val="none"/>
          <w:left w:val="none"/>
          <w:bottom w:val="none"/>
          <w:right w:val="none"/>
          <w:insideH w:val="none"/>
          <w:insideV w:val="none"/>
        </w:tblBorders>
        <w:tblLayout w:type="fixed"/>
      </w:tblPr>
      <w:tblGrid>
        <w:gridCol w:w="3075"/>
        <w:gridCol w:w="3075"/>
        <w:gridCol w:w="3075"/>
        <w:gridCol w:w="3075"/>
      </w:tblGrid>
      <w:tr>
        <w:trPr>
          <w:trHeight w:val="30" w:hRule="atLeast"/>
        </w:trPr>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081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3"/>
                          <a:stretch>
                            <a:fillRect/>
                          </a:stretch>
                        </pic:blipFill>
                        <pic:spPr>
                          <a:xfrm>
                            <a:off x="0" y="0"/>
                            <a:ext cx="1308100" cy="210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Салтанатты мундир жағасында</w:t>
            </w: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081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4"/>
                          <a:stretch>
                            <a:fillRect/>
                          </a:stretch>
                        </pic:blipFill>
                        <pic:spPr>
                          <a:xfrm>
                            <a:off x="0" y="0"/>
                            <a:ext cx="1308100" cy="210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ӘҚК салтанатты мундир жағасында </w:t>
            </w: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08100" cy="209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5"/>
                          <a:stretch>
                            <a:fillRect/>
                          </a:stretch>
                        </pic:blipFill>
                        <pic:spPr>
                          <a:xfrm>
                            <a:off x="0" y="0"/>
                            <a:ext cx="1308100" cy="2095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Сұр түсті салтанатты мундир жағасында</w:t>
            </w: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081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6"/>
                          <a:stretch>
                            <a:fillRect/>
                          </a:stretch>
                        </pic:blipFill>
                        <pic:spPr>
                          <a:xfrm>
                            <a:off x="0" y="0"/>
                            <a:ext cx="1308100" cy="210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Күнделікті китель жағасында</w:t>
            </w: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8448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7"/>
                          <a:stretch>
                            <a:fillRect/>
                          </a:stretch>
                        </pic:blipFill>
                        <pic:spPr>
                          <a:xfrm>
                            <a:off x="0" y="0"/>
                            <a:ext cx="2844800" cy="81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Салтанатты мундир жеңінің қайырмасында</w:t>
            </w: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8448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8"/>
                          <a:stretch>
                            <a:fillRect/>
                          </a:stretch>
                        </pic:blipFill>
                        <pic:spPr>
                          <a:xfrm>
                            <a:off x="0" y="0"/>
                            <a:ext cx="2844800" cy="83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Сұр түсті салтанатты мундир жеңінің қайырмасында</w:t>
            </w: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255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9"/>
                          <a:stretch>
                            <a:fillRect/>
                          </a:stretch>
                        </pic:blipFill>
                        <pic:spPr>
                          <a:xfrm>
                            <a:off x="0" y="0"/>
                            <a:ext cx="1866900" cy="2552700"/>
                          </a:xfrm>
                          <a:prstGeom prst="rect">
                            <a:avLst/>
                          </a:prstGeom>
                        </pic:spPr>
                      </pic:pic>
                    </a:graphicData>
                  </a:graphic>
                </wp:inline>
              </w:drawing>
            </w:r>
          </w:p>
          <w:p>
            <w:pPr>
              <w:spacing w:after="20"/>
              <w:ind w:left="20"/>
              <w:jc w:val="both"/>
            </w:pPr>
            <w:r>
              <w:drawing>
                <wp:inline distT="0" distB="0" distL="0" distR="0">
                  <wp:extent cx="18161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0"/>
                          <a:stretch>
                            <a:fillRect/>
                          </a:stretch>
                        </pic:blipFill>
                        <pic:spPr>
                          <a:xfrm>
                            <a:off x="0" y="0"/>
                            <a:ext cx="1816100" cy="2540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Ақ және қара түсті салтанатты тужурканың жағасында </w:t>
            </w: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462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1"/>
                          <a:stretch>
                            <a:fillRect/>
                          </a:stretch>
                        </pic:blipFill>
                        <pic:spPr>
                          <a:xfrm>
                            <a:off x="0" y="0"/>
                            <a:ext cx="1346200" cy="210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Қара түсті күнделікті тужурканың жағасында </w:t>
            </w:r>
          </w:p>
          <w:p>
            <w:pPr>
              <w:spacing w:after="20"/>
              <w:ind w:left="20"/>
              <w:jc w:val="both"/>
            </w:pPr>
          </w:p>
        </w:tc>
      </w:tr>
    </w:tbl>
    <w:bookmarkStart w:name="z1184" w:id="1163"/>
    <w:p>
      <w:pPr>
        <w:spacing w:after="0"/>
        <w:ind w:left="0"/>
        <w:jc w:val="both"/>
      </w:pPr>
      <w:r>
        <w:rPr>
          <w:rFonts w:ascii="Times New Roman"/>
          <w:b w:val="false"/>
          <w:i w:val="false"/>
          <w:color w:val="000000"/>
          <w:sz w:val="28"/>
        </w:rPr>
        <w:t>
      Келісімшарт бойынша офицер (жоғары құрамнан басқа), сержант және қатардағы жауынгер құрамының киім-кешегіндегі ою-өрнек, зәкір және әріптер</w:t>
      </w:r>
    </w:p>
    <w:bookmarkEnd w:id="1163"/>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478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2"/>
                          <a:stretch>
                            <a:fillRect/>
                          </a:stretch>
                        </pic:blipFill>
                        <pic:spPr>
                          <a:xfrm>
                            <a:off x="0" y="0"/>
                            <a:ext cx="1447800" cy="210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224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3"/>
                          <a:stretch>
                            <a:fillRect/>
                          </a:stretch>
                        </pic:blipFill>
                        <pic:spPr>
                          <a:xfrm>
                            <a:off x="0" y="0"/>
                            <a:ext cx="1422400" cy="210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ҚК ӘТК аға және кіші офицер құрамының қара түсті салтанатты тужуркасының жағасында</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ҚК ӘТК-нің келісімшарт бойынша сержант және қатардағы жауынгер құрамының салтанатты тужуркасының жағасында</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drawing>
                <wp:inline distT="0" distB="0" distL="0" distR="0">
                  <wp:extent cx="11684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4"/>
                          <a:stretch>
                            <a:fillRect/>
                          </a:stretch>
                        </pic:blipFill>
                        <pic:spPr>
                          <a:xfrm>
                            <a:off x="0" y="0"/>
                            <a:ext cx="1168400" cy="74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drawing>
                <wp:inline distT="0" distB="0" distL="0" distR="0">
                  <wp:extent cx="8382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5"/>
                          <a:stretch>
                            <a:fillRect/>
                          </a:stretch>
                        </pic:blipFill>
                        <pic:spPr>
                          <a:xfrm>
                            <a:off x="0" y="0"/>
                            <a:ext cx="838200" cy="113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 сержант және қатардағы жауынгер құрамының (ҚК ӘТК-ден, ІІМ әскери-тергеу органынан және әскери прокуратура органынан басқа) салтанатты мундирі мен кителінің жағасында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ІІМ әскери-тергеу органы мен әскери прокуратура органының офицер (жоғары құрамнан басқа), сержант және қатардағы жауынгер құрамының алынбалы погонындағы және мундирі мен кителінің жағасындағы эмблема</w:t>
            </w:r>
          </w:p>
        </w:tc>
      </w:tr>
    </w:tbl>
    <w:bookmarkStart w:name="z1183" w:id="1164"/>
    <w:p>
      <w:pPr>
        <w:spacing w:after="0"/>
        <w:ind w:left="0"/>
        <w:jc w:val="both"/>
      </w:pPr>
      <w:r>
        <w:rPr>
          <w:rFonts w:ascii="Times New Roman"/>
          <w:b w:val="false"/>
          <w:i w:val="false"/>
          <w:color w:val="000000"/>
          <w:sz w:val="28"/>
        </w:rPr>
        <w:t xml:space="preserve">
      БЕРЕТТЕГІ ЖАПСЫРМА МЕН КОКАРДА (145-сурет) </w:t>
      </w:r>
    </w:p>
    <w:bookmarkEnd w:id="1164"/>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684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6"/>
                          <a:stretch>
                            <a:fillRect/>
                          </a:stretch>
                        </pic:blipFill>
                        <pic:spPr>
                          <a:xfrm>
                            <a:off x="0" y="0"/>
                            <a:ext cx="1168400" cy="1409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ҚК, басқа да әскерлер мен әскери құралымдар (ҚК ӘТК-ден, теңіз жаяу әскерінің бөлімі мен бөлімшесінен, ДШӘ-дан, АОК-тен, әскери барлау органының арнайы мақсаттағы бөлімшесінен және Әскери колледжінен, ТЖМ-дан, ҰҰ-дан, ҰҚК ШҚ-дан және Шекара академиясынан басқа)</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494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7"/>
                          <a:stretch>
                            <a:fillRect/>
                          </a:stretch>
                        </pic:blipFill>
                        <pic:spPr>
                          <a:xfrm>
                            <a:off x="0" y="0"/>
                            <a:ext cx="1549400" cy="1193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drawing>
                <wp:inline distT="0" distB="0" distL="0" distR="0">
                  <wp:extent cx="3352800" cy="166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8"/>
                          <a:stretch>
                            <a:fillRect/>
                          </a:stretch>
                        </pic:blipFill>
                        <pic:spPr>
                          <a:xfrm>
                            <a:off x="0" y="0"/>
                            <a:ext cx="3352800" cy="166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ҚК ДШӘ</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44600" cy="148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9"/>
                          <a:stretch>
                            <a:fillRect/>
                          </a:stretch>
                        </pic:blipFill>
                        <pic:spPr>
                          <a:xfrm>
                            <a:off x="0" y="0"/>
                            <a:ext cx="1244600" cy="1485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ҚК ӘТК, теңіз жаяу әскерінің бөлімі мен бөлімшесі</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446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0"/>
                          <a:stretch>
                            <a:fillRect/>
                          </a:stretch>
                        </pic:blipFill>
                        <pic:spPr>
                          <a:xfrm>
                            <a:off x="0" y="0"/>
                            <a:ext cx="1244600" cy="151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ҚК АОК</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113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1"/>
                          <a:stretch>
                            <a:fillRect/>
                          </a:stretch>
                        </pic:blipFill>
                        <pic:spPr>
                          <a:xfrm>
                            <a:off x="0" y="0"/>
                            <a:ext cx="1511300" cy="1346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ҚМ әскери барлау органының арнайы мақсаттағы бөлімшесі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19200" cy="147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2"/>
                          <a:stretch>
                            <a:fillRect/>
                          </a:stretch>
                        </pic:blipFill>
                        <pic:spPr>
                          <a:xfrm>
                            <a:off x="0" y="0"/>
                            <a:ext cx="1219200" cy="1473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ТЖМ</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81100" cy="143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3"/>
                          <a:stretch>
                            <a:fillRect/>
                          </a:stretch>
                        </pic:blipFill>
                        <pic:spPr>
                          <a:xfrm>
                            <a:off x="0" y="0"/>
                            <a:ext cx="1181100" cy="1435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ҰҰ</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31900" cy="147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4"/>
                          <a:stretch>
                            <a:fillRect/>
                          </a:stretch>
                        </pic:blipFill>
                        <pic:spPr>
                          <a:xfrm>
                            <a:off x="0" y="0"/>
                            <a:ext cx="1231900" cy="1473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ҰҚК ШҚ мен Шекара академиясы</w:t>
            </w: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906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5"/>
                          <a:stretch>
                            <a:fillRect/>
                          </a:stretch>
                        </pic:blipFill>
                        <pic:spPr>
                          <a:xfrm>
                            <a:off x="0" y="0"/>
                            <a:ext cx="990600" cy="1193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ҚК Әскери колледжі</w:t>
            </w:r>
          </w:p>
          <w:p>
            <w:pPr>
              <w:spacing w:after="20"/>
              <w:ind w:left="20"/>
              <w:jc w:val="both"/>
            </w:pPr>
          </w:p>
        </w:tc>
      </w:tr>
    </w:tbl>
    <w:bookmarkStart w:name="z1182" w:id="1165"/>
    <w:p>
      <w:pPr>
        <w:spacing w:after="0"/>
        <w:ind w:left="0"/>
        <w:jc w:val="both"/>
      </w:pPr>
      <w:r>
        <w:rPr>
          <w:rFonts w:ascii="Times New Roman"/>
          <w:b w:val="false"/>
          <w:i w:val="false"/>
          <w:color w:val="000000"/>
          <w:sz w:val="28"/>
        </w:rPr>
        <w:t>
      Жоғарғы Бас қолбасшының, офицер, сержант және қатардағы жауынгер құрамының САЛТАНАТТЫ БЕЛДІГІНДЕГІ ТОҒА (146-сурет)</w:t>
      </w:r>
    </w:p>
    <w:bookmarkEnd w:id="1165"/>
    <w:tbl>
      <w:tblPr>
        <w:tblW w:w="0" w:type="auto"/>
        <w:tblCellSpacing w:w="0" w:type="auto"/>
        <w:tblBorders>
          <w:top w:val="none"/>
          <w:left w:val="none"/>
          <w:bottom w:val="none"/>
          <w:right w:val="none"/>
          <w:insideH w:val="none"/>
          <w:insideV w:val="none"/>
        </w:tblBorders>
        <w:tblLayout w:type="fixed"/>
      </w:tblPr>
      <w:tblGrid>
        <w:gridCol w:w="3075"/>
        <w:gridCol w:w="3075"/>
        <w:gridCol w:w="3075"/>
        <w:gridCol w:w="3075"/>
      </w:tblGrid>
      <w:tr>
        <w:trPr>
          <w:trHeight w:val="30" w:hRule="atLeast"/>
        </w:trPr>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84300" cy="165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6"/>
                          <a:stretch>
                            <a:fillRect/>
                          </a:stretch>
                        </pic:blipFill>
                        <pic:spPr>
                          <a:xfrm>
                            <a:off x="0" y="0"/>
                            <a:ext cx="1384300" cy="165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22400" cy="165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7"/>
                          <a:stretch>
                            <a:fillRect/>
                          </a:stretch>
                        </pic:blipFill>
                        <pic:spPr>
                          <a:xfrm>
                            <a:off x="0" y="0"/>
                            <a:ext cx="1422400" cy="165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09700" cy="165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8"/>
                          <a:stretch>
                            <a:fillRect/>
                          </a:stretch>
                        </pic:blipFill>
                        <pic:spPr>
                          <a:xfrm>
                            <a:off x="0" y="0"/>
                            <a:ext cx="1409700" cy="165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Бас қолбасшы және жоғары офицер құрамы</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ҚК, басқа да әскерлер мен әскери құралымдар (ҚК ӘТК-ден, теңіз жаяу әскерінің бөлімі мен бөлімшесінен, МКҚ-дан, ТЖМ-дан басқа) </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ҚК ӘТК, теңіз жаяу әскерінің бөлімі мен бөлімшесі </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09700" cy="165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9"/>
                          <a:stretch>
                            <a:fillRect/>
                          </a:stretch>
                        </pic:blipFill>
                        <pic:spPr>
                          <a:xfrm>
                            <a:off x="0" y="0"/>
                            <a:ext cx="1409700" cy="165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71600" cy="165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0"/>
                          <a:stretch>
                            <a:fillRect/>
                          </a:stretch>
                        </pic:blipFill>
                        <pic:spPr>
                          <a:xfrm>
                            <a:off x="0" y="0"/>
                            <a:ext cx="1371600" cy="165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МКҚ-ның протоколдық іс-шараға қатысатындары </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ТЖМ</w:t>
            </w:r>
          </w:p>
        </w:tc>
      </w:tr>
    </w:tbl>
    <w:bookmarkStart w:name="z1181" w:id="1166"/>
    <w:p>
      <w:pPr>
        <w:spacing w:after="0"/>
        <w:ind w:left="0"/>
        <w:jc w:val="both"/>
      </w:pPr>
      <w:r>
        <w:rPr>
          <w:rFonts w:ascii="Times New Roman"/>
          <w:b w:val="false"/>
          <w:i w:val="false"/>
          <w:color w:val="000000"/>
          <w:sz w:val="28"/>
        </w:rPr>
        <w:t>
      Мерзімді қызметтегі әскери қызметшінің, әскери, арнаулы оқу орны курсантының, кадетінің, ұланының САЛТАНАТТЫ БЕЛДІГІНДЕГІ ТОҒА (147-сурет)</w:t>
      </w:r>
    </w:p>
    <w:bookmarkEnd w:id="1166"/>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304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1"/>
                          <a:stretch>
                            <a:fillRect/>
                          </a:stretch>
                        </pic:blipFill>
                        <pic:spPr>
                          <a:xfrm>
                            <a:off x="0" y="0"/>
                            <a:ext cx="1930400" cy="151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ҚК, басқа да әскерлер мен әскери құралымдар (ҚК ӘТК-ден, теңіз жаяу әскерінің бөлімі мен бөлімшесінен, ТЖМ-дан басқа)</w:t>
            </w: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304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2"/>
                          <a:stretch>
                            <a:fillRect/>
                          </a:stretch>
                        </pic:blipFill>
                        <pic:spPr>
                          <a:xfrm>
                            <a:off x="0" y="0"/>
                            <a:ext cx="1930400" cy="151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ҚК ӘТК, теңіз жаяу әскерінің бөлімі мен бөлімшесі</w:t>
            </w: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304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3"/>
                          <a:stretch>
                            <a:fillRect/>
                          </a:stretch>
                        </pic:blipFill>
                        <pic:spPr>
                          <a:xfrm>
                            <a:off x="0" y="0"/>
                            <a:ext cx="1930400" cy="151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ТЖМ</w:t>
            </w:r>
          </w:p>
          <w:p>
            <w:pPr>
              <w:spacing w:after="20"/>
              <w:ind w:left="20"/>
              <w:jc w:val="both"/>
            </w:pPr>
          </w:p>
        </w:tc>
      </w:tr>
    </w:tbl>
    <w:bookmarkStart w:name="z1180" w:id="1167"/>
    <w:p>
      <w:pPr>
        <w:spacing w:after="0"/>
        <w:ind w:left="0"/>
        <w:jc w:val="both"/>
      </w:pPr>
      <w:r>
        <w:rPr>
          <w:rFonts w:ascii="Times New Roman"/>
          <w:b w:val="false"/>
          <w:i w:val="false"/>
          <w:color w:val="000000"/>
          <w:sz w:val="28"/>
        </w:rPr>
        <w:t>
      Нысанды киім-кешектегі ТҮЙМЕ (148-сурет)</w:t>
      </w:r>
    </w:p>
    <w:bookmarkEnd w:id="1167"/>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590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4"/>
                          <a:stretch>
                            <a:fillRect/>
                          </a:stretch>
                        </pic:blipFill>
                        <pic:spPr>
                          <a:xfrm>
                            <a:off x="0" y="0"/>
                            <a:ext cx="2159000" cy="96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Жоғарғы Бас қолбасшы және жоғары офицер құрамы</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685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5"/>
                          <a:stretch>
                            <a:fillRect/>
                          </a:stretch>
                        </pic:blipFill>
                        <pic:spPr>
                          <a:xfrm>
                            <a:off x="0" y="0"/>
                            <a:ext cx="1968500" cy="88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ҚК, басқа да әскерлер мен әскери құралымдар (жоғары офицер құрамынан, ҚК ӘТК-ден, МКҚ-дан, ТЖМ-дан, әскери-тергеу органы мен әскери прокуратура органынан басқа)</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drawing>
                <wp:inline distT="0" distB="0" distL="0" distR="0">
                  <wp:extent cx="18669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6"/>
                          <a:stretch>
                            <a:fillRect/>
                          </a:stretch>
                        </pic:blipFill>
                        <pic:spPr>
                          <a:xfrm>
                            <a:off x="0" y="0"/>
                            <a:ext cx="1866900" cy="88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Әскери-тергеу органы мен әскери прокуратура </w:t>
            </w:r>
          </w:p>
          <w:p>
            <w:pPr>
              <w:spacing w:after="20"/>
              <w:ind w:left="20"/>
              <w:jc w:val="both"/>
            </w:pPr>
            <w:r>
              <w:rPr>
                <w:rFonts w:ascii="Times New Roman"/>
                <w:b w:val="false"/>
                <w:i w:val="false"/>
                <w:color w:val="000000"/>
                <w:sz w:val="20"/>
              </w:rPr>
              <w:t>
(жоғары офицер құрамынан басқа)</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542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7"/>
                          <a:stretch>
                            <a:fillRect/>
                          </a:stretch>
                        </pic:blipFill>
                        <pic:spPr>
                          <a:xfrm>
                            <a:off x="0" y="0"/>
                            <a:ext cx="1854200" cy="88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ҚК ӘТК (жоғары офицер құрамынан басқа)</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drawing>
                <wp:inline distT="0" distB="0" distL="0" distR="0">
                  <wp:extent cx="18288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8"/>
                          <a:stretch>
                            <a:fillRect/>
                          </a:stretch>
                        </pic:blipFill>
                        <pic:spPr>
                          <a:xfrm>
                            <a:off x="0" y="0"/>
                            <a:ext cx="1828800" cy="88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МКҚ (протоколдық іс-шараға қатысушы)</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304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9"/>
                          <a:stretch>
                            <a:fillRect/>
                          </a:stretch>
                        </pic:blipFill>
                        <pic:spPr>
                          <a:xfrm>
                            <a:off x="0" y="0"/>
                            <a:ext cx="1930400" cy="88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ТЖМ (жоғары офицер құрамынан басқа)</w:t>
            </w: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2011 жылғы 25 тамыздағы</w:t>
            </w:r>
            <w:r>
              <w:br/>
            </w:r>
            <w:r>
              <w:rPr>
                <w:rFonts w:ascii="Times New Roman"/>
                <w:b w:val="false"/>
                <w:i w:val="false"/>
                <w:color w:val="000000"/>
                <w:sz w:val="20"/>
              </w:rPr>
              <w:t>№ 144 Жарлығымен</w:t>
            </w:r>
            <w:r>
              <w:br/>
            </w:r>
            <w:r>
              <w:rPr>
                <w:rFonts w:ascii="Times New Roman"/>
                <w:b w:val="false"/>
                <w:i w:val="false"/>
                <w:color w:val="000000"/>
                <w:sz w:val="20"/>
              </w:rPr>
              <w:t>БЕКІТІЛГЕН</w:t>
            </w:r>
          </w:p>
        </w:tc>
      </w:tr>
    </w:tbl>
    <w:p>
      <w:pPr>
        <w:spacing w:after="0"/>
        <w:ind w:left="0"/>
        <w:jc w:val="left"/>
      </w:pPr>
      <w:r>
        <w:rPr>
          <w:rFonts w:ascii="Times New Roman"/>
          <w:b/>
          <w:i w:val="false"/>
          <w:color w:val="000000"/>
        </w:rPr>
        <w:t xml:space="preserve"> Далалық киім-кешекке әскери атағы бойынша ТӨСБЕЛГІ ЖАПСЫРМАСЫ (149-сурет)</w:t>
      </w:r>
    </w:p>
    <w:p>
      <w:pPr>
        <w:spacing w:after="0"/>
        <w:ind w:left="0"/>
        <w:jc w:val="left"/>
      </w:pPr>
      <w:r>
        <w:br/>
      </w:r>
    </w:p>
    <w:p>
      <w:pPr>
        <w:spacing w:after="0"/>
        <w:ind w:left="0"/>
        <w:jc w:val="both"/>
      </w:pPr>
      <w:r>
        <w:drawing>
          <wp:inline distT="0" distB="0" distL="0" distR="0">
            <wp:extent cx="7696200" cy="133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0"/>
                    <a:stretch>
                      <a:fillRect/>
                    </a:stretch>
                  </pic:blipFill>
                  <pic:spPr>
                    <a:xfrm>
                      <a:off x="0" y="0"/>
                      <a:ext cx="7696200" cy="133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07300" cy="128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1"/>
                    <a:stretch>
                      <a:fillRect/>
                    </a:stretch>
                  </pic:blipFill>
                  <pic:spPr>
                    <a:xfrm>
                      <a:off x="0" y="0"/>
                      <a:ext cx="7607300" cy="128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581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2"/>
                    <a:stretch>
                      <a:fillRect/>
                    </a:stretch>
                  </pic:blipFill>
                  <pic:spPr>
                    <a:xfrm>
                      <a:off x="0" y="0"/>
                      <a:ext cx="7658100" cy="132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45400" cy="130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3"/>
                    <a:stretch>
                      <a:fillRect/>
                    </a:stretch>
                  </pic:blipFill>
                  <pic:spPr>
                    <a:xfrm>
                      <a:off x="0" y="0"/>
                      <a:ext cx="7645400" cy="130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200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4"/>
                    <a:stretch>
                      <a:fillRect/>
                    </a:stretch>
                  </pic:blipFill>
                  <pic:spPr>
                    <a:xfrm>
                      <a:off x="0" y="0"/>
                      <a:ext cx="7620000" cy="125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32700" cy="128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5"/>
                    <a:stretch>
                      <a:fillRect/>
                    </a:stretch>
                  </pic:blipFill>
                  <pic:spPr>
                    <a:xfrm>
                      <a:off x="0" y="0"/>
                      <a:ext cx="7632700" cy="128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56500" cy="133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6"/>
                    <a:stretch>
                      <a:fillRect/>
                    </a:stretch>
                  </pic:blipFill>
                  <pic:spPr>
                    <a:xfrm>
                      <a:off x="0" y="0"/>
                      <a:ext cx="7556500" cy="133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819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7"/>
                    <a:stretch>
                      <a:fillRect/>
                    </a:stretch>
                  </pic:blipFill>
                  <pic:spPr>
                    <a:xfrm>
                      <a:off x="0" y="0"/>
                      <a:ext cx="7581900" cy="132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43800" cy="128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8"/>
                    <a:stretch>
                      <a:fillRect/>
                    </a:stretch>
                  </pic:blipFill>
                  <pic:spPr>
                    <a:xfrm>
                      <a:off x="0" y="0"/>
                      <a:ext cx="7543800" cy="128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200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9"/>
                    <a:stretch>
                      <a:fillRect/>
                    </a:stretch>
                  </pic:blipFill>
                  <pic:spPr>
                    <a:xfrm>
                      <a:off x="0" y="0"/>
                      <a:ext cx="7620000" cy="127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20000" cy="133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0"/>
                    <a:stretch>
                      <a:fillRect/>
                    </a:stretch>
                  </pic:blipFill>
                  <pic:spPr>
                    <a:xfrm>
                      <a:off x="0" y="0"/>
                      <a:ext cx="7620000" cy="133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32700" cy="133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1"/>
                    <a:stretch>
                      <a:fillRect/>
                    </a:stretch>
                  </pic:blipFill>
                  <pic:spPr>
                    <a:xfrm>
                      <a:off x="0" y="0"/>
                      <a:ext cx="7632700" cy="133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p>
    <w:p>
      <w:pPr>
        <w:spacing w:after="0"/>
        <w:ind w:left="0"/>
        <w:jc w:val="both"/>
      </w:pPr>
      <w:r>
        <w:drawing>
          <wp:inline distT="0" distB="0" distL="0" distR="0">
            <wp:extent cx="35433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2"/>
                    <a:stretch>
                      <a:fillRect/>
                    </a:stretch>
                  </pic:blipFill>
                  <pic:spPr>
                    <a:xfrm>
                      <a:off x="0" y="0"/>
                      <a:ext cx="3543300" cy="1003300"/>
                    </a:xfrm>
                    <a:prstGeom prst="rect">
                      <a:avLst/>
                    </a:prstGeom>
                  </pic:spPr>
                </pic:pic>
              </a:graphicData>
            </a:graphic>
          </wp:inline>
        </w:drawing>
      </w:r>
    </w:p>
    <w:p>
      <w:pPr>
        <w:spacing w:after="0"/>
        <w:ind w:left="0"/>
        <w:jc w:val="left"/>
      </w:pPr>
      <w:r>
        <w:rPr>
          <w:rFonts w:ascii="Times New Roman"/>
          <w:b/>
          <w:i w:val="false"/>
          <w:color w:val="000000"/>
          <w:sz w:val="28"/>
        </w:rPr>
        <w:t>Кадет, ұлан</w:t>
      </w:r>
      <w:r>
        <w:br/>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2011 жылғы 25 тамыздағы</w:t>
            </w:r>
            <w:r>
              <w:br/>
            </w:r>
            <w:r>
              <w:rPr>
                <w:rFonts w:ascii="Times New Roman"/>
                <w:b w:val="false"/>
                <w:i w:val="false"/>
                <w:color w:val="000000"/>
                <w:sz w:val="20"/>
              </w:rPr>
              <w:t>№ 144 Жарлығымен бекітілген</w:t>
            </w:r>
            <w:r>
              <w:br/>
            </w:r>
            <w:r>
              <w:rPr>
                <w:rFonts w:ascii="Times New Roman"/>
                <w:b w:val="false"/>
                <w:i w:val="false"/>
                <w:color w:val="000000"/>
                <w:sz w:val="20"/>
              </w:rPr>
              <w:t>Қазақстан Республикасы</w:t>
            </w:r>
            <w:r>
              <w:br/>
            </w:r>
            <w:r>
              <w:rPr>
                <w:rFonts w:ascii="Times New Roman"/>
                <w:b w:val="false"/>
                <w:i w:val="false"/>
                <w:color w:val="000000"/>
                <w:sz w:val="20"/>
              </w:rPr>
              <w:t>Қарулы Күштерінің, басқа да</w:t>
            </w:r>
            <w:r>
              <w:br/>
            </w:r>
            <w:r>
              <w:rPr>
                <w:rFonts w:ascii="Times New Roman"/>
                <w:b w:val="false"/>
                <w:i w:val="false"/>
                <w:color w:val="000000"/>
                <w:sz w:val="20"/>
              </w:rPr>
              <w:t>әскерлері мен әскери</w:t>
            </w:r>
            <w:r>
              <w:br/>
            </w:r>
            <w:r>
              <w:rPr>
                <w:rFonts w:ascii="Times New Roman"/>
                <w:b w:val="false"/>
                <w:i w:val="false"/>
                <w:color w:val="000000"/>
                <w:sz w:val="20"/>
              </w:rPr>
              <w:t>құралымдарының әскери киім</w:t>
            </w:r>
            <w:r>
              <w:br/>
            </w:r>
            <w:r>
              <w:rPr>
                <w:rFonts w:ascii="Times New Roman"/>
                <w:b w:val="false"/>
                <w:i w:val="false"/>
                <w:color w:val="000000"/>
                <w:sz w:val="20"/>
              </w:rPr>
              <w:t>нысаны мен айырым</w:t>
            </w:r>
            <w:r>
              <w:br/>
            </w:r>
            <w:r>
              <w:rPr>
                <w:rFonts w:ascii="Times New Roman"/>
                <w:b w:val="false"/>
                <w:i w:val="false"/>
                <w:color w:val="000000"/>
                <w:sz w:val="20"/>
              </w:rPr>
              <w:t>белгілерінің сипаттамасы</w:t>
            </w:r>
            <w:r>
              <w:br/>
            </w:r>
            <w:r>
              <w:rPr>
                <w:rFonts w:ascii="Times New Roman"/>
                <w:b w:val="false"/>
                <w:i w:val="false"/>
                <w:color w:val="000000"/>
                <w:sz w:val="20"/>
              </w:rPr>
              <w:t>мен суреттеріне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Фуражкадағы айнала жиек пен жиектің, тельняшкадағы жолақтың, шалбардағы жиек пен лампастың, мундир мен кительдегі жиектің, береттің ТҮСІ</w:t>
      </w:r>
    </w:p>
    <w:p>
      <w:pPr>
        <w:spacing w:after="0"/>
        <w:ind w:left="0"/>
        <w:jc w:val="both"/>
      </w:pPr>
      <w:r>
        <w:rPr>
          <w:rFonts w:ascii="Times New Roman"/>
          <w:b w:val="false"/>
          <w:i w:val="false"/>
          <w:color w:val="ff0000"/>
          <w:sz w:val="28"/>
        </w:rPr>
        <w:t xml:space="preserve">
      Ескерту. 1-қосымшаға өзгеріс енгізілді – ҚР Президентінің 28.10.2025 </w:t>
      </w:r>
      <w:r>
        <w:rPr>
          <w:rFonts w:ascii="Times New Roman"/>
          <w:b w:val="false"/>
          <w:i w:val="false"/>
          <w:color w:val="ff0000"/>
          <w:sz w:val="28"/>
        </w:rPr>
        <w:t>№ 1068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Әскери қызметшінің санаты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Фуражка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Береттің (әйелдер қалпағының, кепиінің) түсі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Мундирдегі (кительдегі) және шалбардағы жиек пен лампастың түсі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Тельняшкадағы жолақтың түсі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айнала жиектің түсі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жиектің түсі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Жоғарғы Бас қолбасшы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Бас қолбасшы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кепи </w:t>
            </w:r>
          </w:p>
          <w:p>
            <w:pPr>
              <w:spacing w:after="20"/>
              <w:ind w:left="20"/>
              <w:jc w:val="both"/>
            </w:pPr>
            <w:r>
              <w:rPr>
                <w:rFonts w:ascii="Times New Roman"/>
                <w:b w:val="false"/>
                <w:i w:val="false"/>
                <w:color w:val="000000"/>
                <w:sz w:val="20"/>
              </w:rPr>
              <w:t>
қара жусан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қызыл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ҚК (ДШӘ-дан, ӘҚК-дан, ӘТК-ден, ұшу қауіпсіздігі органынан, АОК-тен басқа), әскери прокуратура органы, әскери-тергеу органы
</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салтанатты фуражка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кепи </w:t>
            </w:r>
          </w:p>
          <w:p>
            <w:pPr>
              <w:spacing w:after="20"/>
              <w:ind w:left="20"/>
              <w:jc w:val="both"/>
            </w:pPr>
            <w:r>
              <w:rPr>
                <w:rFonts w:ascii="Times New Roman"/>
                <w:b w:val="false"/>
                <w:i w:val="false"/>
                <w:color w:val="000000"/>
                <w:sz w:val="20"/>
              </w:rPr>
              <w:t>
қара жусан</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 барқын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күнделікті фуражка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 сержант және қатардағы жауынгер құрамы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кепи </w:t>
            </w:r>
          </w:p>
          <w:p>
            <w:pPr>
              <w:spacing w:after="20"/>
              <w:ind w:left="20"/>
              <w:jc w:val="both"/>
            </w:pPr>
            <w:r>
              <w:rPr>
                <w:rFonts w:ascii="Times New Roman"/>
                <w:b w:val="false"/>
                <w:i w:val="false"/>
                <w:color w:val="000000"/>
                <w:sz w:val="20"/>
              </w:rPr>
              <w:t xml:space="preserve">
қара жусан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қызметші әйелдер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әйелдер қалпағы және кепи </w:t>
            </w:r>
          </w:p>
          <w:p>
            <w:pPr>
              <w:spacing w:after="20"/>
              <w:ind w:left="20"/>
              <w:jc w:val="both"/>
            </w:pPr>
            <w:r>
              <w:rPr>
                <w:rFonts w:ascii="Times New Roman"/>
                <w:b w:val="false"/>
                <w:i w:val="false"/>
                <w:color w:val="000000"/>
                <w:sz w:val="20"/>
              </w:rPr>
              <w:t>
қара жусан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арнаулы оқу орнының</w:t>
            </w:r>
          </w:p>
          <w:p>
            <w:pPr>
              <w:spacing w:after="20"/>
              <w:ind w:left="20"/>
              <w:jc w:val="both"/>
            </w:pPr>
            <w:r>
              <w:rPr>
                <w:rFonts w:ascii="Times New Roman"/>
                <w:b w:val="false"/>
                <w:i w:val="false"/>
                <w:color w:val="000000"/>
                <w:sz w:val="20"/>
              </w:rPr>
              <w:t>
курсанты, кадеті, ұланы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берет</w:t>
            </w:r>
          </w:p>
          <w:p>
            <w:pPr>
              <w:spacing w:after="20"/>
              <w:ind w:left="20"/>
              <w:jc w:val="both"/>
            </w:pPr>
            <w:r>
              <w:rPr>
                <w:rFonts w:ascii="Times New Roman"/>
                <w:b w:val="false"/>
                <w:i w:val="false"/>
                <w:color w:val="000000"/>
                <w:sz w:val="20"/>
              </w:rPr>
              <w:t>
қара жусан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ҚК ӘҚК
</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салтанатты фуражка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кепи </w:t>
            </w:r>
          </w:p>
          <w:p>
            <w:pPr>
              <w:spacing w:after="20"/>
              <w:ind w:left="20"/>
              <w:jc w:val="both"/>
            </w:pPr>
            <w:r>
              <w:rPr>
                <w:rFonts w:ascii="Times New Roman"/>
                <w:b w:val="false"/>
                <w:i w:val="false"/>
                <w:color w:val="000000"/>
                <w:sz w:val="20"/>
              </w:rPr>
              <w:t xml:space="preserve">
қара көк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күнделікті фуражка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 сержант және қатардағы жауынгер құрамы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фуражка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кепи</w:t>
            </w:r>
          </w:p>
          <w:p>
            <w:pPr>
              <w:spacing w:after="20"/>
              <w:ind w:left="20"/>
              <w:jc w:val="both"/>
            </w:pPr>
            <w:r>
              <w:rPr>
                <w:rFonts w:ascii="Times New Roman"/>
                <w:b w:val="false"/>
                <w:i w:val="false"/>
                <w:color w:val="000000"/>
                <w:sz w:val="20"/>
              </w:rPr>
              <w:t xml:space="preserve">
қара көк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қызметші әйелдер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әйелдер қалпағы және кепи </w:t>
            </w:r>
          </w:p>
          <w:p>
            <w:pPr>
              <w:spacing w:after="20"/>
              <w:ind w:left="20"/>
              <w:jc w:val="both"/>
            </w:pPr>
            <w:r>
              <w:rPr>
                <w:rFonts w:ascii="Times New Roman"/>
                <w:b w:val="false"/>
                <w:i w:val="false"/>
                <w:color w:val="000000"/>
                <w:sz w:val="20"/>
              </w:rPr>
              <w:t xml:space="preserve">
қара көк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оқу орнының курсанты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берет </w:t>
            </w:r>
          </w:p>
          <w:p>
            <w:pPr>
              <w:spacing w:after="20"/>
              <w:ind w:left="20"/>
              <w:jc w:val="both"/>
            </w:pPr>
            <w:r>
              <w:rPr>
                <w:rFonts w:ascii="Times New Roman"/>
                <w:b w:val="false"/>
                <w:i w:val="false"/>
                <w:color w:val="000000"/>
                <w:sz w:val="20"/>
              </w:rPr>
              <w:t xml:space="preserve">
қара көк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ҚК ӘТК және ШҚ теңіз бөлімшелері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кепи </w:t>
            </w:r>
          </w:p>
          <w:p>
            <w:pPr>
              <w:spacing w:after="20"/>
              <w:ind w:left="20"/>
              <w:jc w:val="both"/>
            </w:pPr>
            <w:r>
              <w:rPr>
                <w:rFonts w:ascii="Times New Roman"/>
                <w:b w:val="false"/>
                <w:i w:val="false"/>
                <w:color w:val="000000"/>
                <w:sz w:val="20"/>
              </w:rPr>
              <w:t xml:space="preserve">
қара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 сержант және қатардағы жауынгер құрамы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кепи </w:t>
            </w:r>
          </w:p>
          <w:p>
            <w:pPr>
              <w:spacing w:after="20"/>
              <w:ind w:left="20"/>
              <w:jc w:val="both"/>
            </w:pPr>
            <w:r>
              <w:rPr>
                <w:rFonts w:ascii="Times New Roman"/>
                <w:b w:val="false"/>
                <w:i w:val="false"/>
                <w:color w:val="000000"/>
                <w:sz w:val="20"/>
              </w:rPr>
              <w:t>
қара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қызметші әйелдер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әйелдер қалпағы ақ, </w:t>
            </w:r>
          </w:p>
          <w:p>
            <w:pPr>
              <w:spacing w:after="20"/>
              <w:ind w:left="20"/>
              <w:jc w:val="both"/>
            </w:pPr>
            <w:r>
              <w:rPr>
                <w:rFonts w:ascii="Times New Roman"/>
                <w:b w:val="false"/>
                <w:i w:val="false"/>
                <w:color w:val="000000"/>
                <w:sz w:val="20"/>
              </w:rPr>
              <w:t xml:space="preserve">
кепи </w:t>
            </w:r>
          </w:p>
          <w:p>
            <w:pPr>
              <w:spacing w:after="20"/>
              <w:ind w:left="20"/>
              <w:jc w:val="both"/>
            </w:pPr>
            <w:r>
              <w:rPr>
                <w:rFonts w:ascii="Times New Roman"/>
                <w:b w:val="false"/>
                <w:i w:val="false"/>
                <w:color w:val="000000"/>
                <w:sz w:val="20"/>
              </w:rPr>
              <w:t xml:space="preserve">
қара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оқу орнының курсанты, мерзімді қызметтегі әскери қызметші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күнқағарсыз салтанатты </w:t>
            </w:r>
          </w:p>
          <w:p>
            <w:pPr>
              <w:spacing w:after="20"/>
              <w:ind w:left="20"/>
              <w:jc w:val="both"/>
            </w:pPr>
            <w:r>
              <w:rPr>
                <w:rFonts w:ascii="Times New Roman"/>
                <w:b w:val="false"/>
                <w:i w:val="false"/>
                <w:color w:val="000000"/>
                <w:sz w:val="20"/>
              </w:rPr>
              <w:t>
ақ,</w:t>
            </w:r>
          </w:p>
          <w:p>
            <w:pPr>
              <w:spacing w:after="20"/>
              <w:ind w:left="20"/>
              <w:jc w:val="both"/>
            </w:pPr>
            <w:r>
              <w:rPr>
                <w:rFonts w:ascii="Times New Roman"/>
                <w:b w:val="false"/>
                <w:i w:val="false"/>
                <w:color w:val="000000"/>
                <w:sz w:val="20"/>
              </w:rPr>
              <w:t>
күнқағарсыз күнделікті</w:t>
            </w:r>
          </w:p>
          <w:p>
            <w:pPr>
              <w:spacing w:after="20"/>
              <w:ind w:left="20"/>
              <w:jc w:val="both"/>
            </w:pPr>
            <w:r>
              <w:rPr>
                <w:rFonts w:ascii="Times New Roman"/>
                <w:b w:val="false"/>
                <w:i w:val="false"/>
                <w:color w:val="000000"/>
                <w:sz w:val="20"/>
              </w:rPr>
              <w:t>
қара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ҚК теңіз жаяу әскерінің бөлімі мен бөлімшесі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берет </w:t>
            </w:r>
          </w:p>
          <w:p>
            <w:pPr>
              <w:spacing w:after="20"/>
              <w:ind w:left="20"/>
              <w:jc w:val="both"/>
            </w:pPr>
            <w:r>
              <w:rPr>
                <w:rFonts w:ascii="Times New Roman"/>
                <w:b w:val="false"/>
                <w:i w:val="false"/>
                <w:color w:val="000000"/>
                <w:sz w:val="20"/>
              </w:rPr>
              <w:t xml:space="preserve">
қара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 сержант және қатардағы жауынгер құрамы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берет </w:t>
            </w:r>
          </w:p>
          <w:p>
            <w:pPr>
              <w:spacing w:after="20"/>
              <w:ind w:left="20"/>
              <w:jc w:val="both"/>
            </w:pPr>
            <w:r>
              <w:rPr>
                <w:rFonts w:ascii="Times New Roman"/>
                <w:b w:val="false"/>
                <w:i w:val="false"/>
                <w:color w:val="000000"/>
                <w:sz w:val="20"/>
              </w:rPr>
              <w:t xml:space="preserve">
қара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қызметші әйелдер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берет </w:t>
            </w:r>
          </w:p>
          <w:p>
            <w:pPr>
              <w:spacing w:after="20"/>
              <w:ind w:left="20"/>
              <w:jc w:val="both"/>
            </w:pPr>
            <w:r>
              <w:rPr>
                <w:rFonts w:ascii="Times New Roman"/>
                <w:b w:val="false"/>
                <w:i w:val="false"/>
                <w:color w:val="000000"/>
                <w:sz w:val="20"/>
              </w:rPr>
              <w:t xml:space="preserve">
қара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қызметтегі әскери қызметші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берет </w:t>
            </w:r>
          </w:p>
          <w:p>
            <w:pPr>
              <w:spacing w:after="20"/>
              <w:ind w:left="20"/>
              <w:jc w:val="both"/>
            </w:pPr>
            <w:r>
              <w:rPr>
                <w:rFonts w:ascii="Times New Roman"/>
                <w:b w:val="false"/>
                <w:i w:val="false"/>
                <w:color w:val="000000"/>
                <w:sz w:val="20"/>
              </w:rPr>
              <w:t xml:space="preserve">
қара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ҚК ДШӘ және арнайы мақсаттағы бөлім және бөлімше*
</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салтанатты фуражка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кепи </w:t>
            </w:r>
          </w:p>
          <w:p>
            <w:pPr>
              <w:spacing w:after="20"/>
              <w:ind w:left="20"/>
              <w:jc w:val="both"/>
            </w:pPr>
            <w:r>
              <w:rPr>
                <w:rFonts w:ascii="Times New Roman"/>
                <w:b w:val="false"/>
                <w:i w:val="false"/>
                <w:color w:val="000000"/>
                <w:sz w:val="20"/>
              </w:rPr>
              <w:t xml:space="preserve">
қара жусан, </w:t>
            </w:r>
          </w:p>
          <w:p>
            <w:pPr>
              <w:spacing w:after="20"/>
              <w:ind w:left="20"/>
              <w:jc w:val="both"/>
            </w:pPr>
            <w:r>
              <w:rPr>
                <w:rFonts w:ascii="Times New Roman"/>
                <w:b w:val="false"/>
                <w:i w:val="false"/>
                <w:color w:val="000000"/>
                <w:sz w:val="20"/>
              </w:rPr>
              <w:t xml:space="preserve">
берет </w:t>
            </w:r>
          </w:p>
          <w:p>
            <w:pPr>
              <w:spacing w:after="20"/>
              <w:ind w:left="20"/>
              <w:jc w:val="both"/>
            </w:pPr>
            <w:r>
              <w:rPr>
                <w:rFonts w:ascii="Times New Roman"/>
                <w:b w:val="false"/>
                <w:i w:val="false"/>
                <w:color w:val="000000"/>
                <w:sz w:val="20"/>
              </w:rPr>
              <w:t xml:space="preserve">
көгілдір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 барқын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күнделікті фуражка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 сержант және қатардағы жауынгер құрамы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кепи </w:t>
            </w:r>
          </w:p>
          <w:p>
            <w:pPr>
              <w:spacing w:after="20"/>
              <w:ind w:left="20"/>
              <w:jc w:val="both"/>
            </w:pPr>
            <w:r>
              <w:rPr>
                <w:rFonts w:ascii="Times New Roman"/>
                <w:b w:val="false"/>
                <w:i w:val="false"/>
                <w:color w:val="000000"/>
                <w:sz w:val="20"/>
              </w:rPr>
              <w:t xml:space="preserve">
қара жусан, </w:t>
            </w:r>
          </w:p>
          <w:p>
            <w:pPr>
              <w:spacing w:after="20"/>
              <w:ind w:left="20"/>
              <w:jc w:val="both"/>
            </w:pPr>
            <w:r>
              <w:rPr>
                <w:rFonts w:ascii="Times New Roman"/>
                <w:b w:val="false"/>
                <w:i w:val="false"/>
                <w:color w:val="000000"/>
                <w:sz w:val="20"/>
              </w:rPr>
              <w:t xml:space="preserve">
берет </w:t>
            </w:r>
          </w:p>
          <w:p>
            <w:pPr>
              <w:spacing w:after="20"/>
              <w:ind w:left="20"/>
              <w:jc w:val="both"/>
            </w:pPr>
            <w:r>
              <w:rPr>
                <w:rFonts w:ascii="Times New Roman"/>
                <w:b w:val="false"/>
                <w:i w:val="false"/>
                <w:color w:val="000000"/>
                <w:sz w:val="20"/>
              </w:rPr>
              <w:t xml:space="preserve">
көгілдір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қызметші әйелдер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әйелдер қалпағы және кепи қара жусан,</w:t>
            </w:r>
          </w:p>
          <w:p>
            <w:pPr>
              <w:spacing w:after="20"/>
              <w:ind w:left="20"/>
              <w:jc w:val="both"/>
            </w:pPr>
            <w:r>
              <w:rPr>
                <w:rFonts w:ascii="Times New Roman"/>
                <w:b w:val="false"/>
                <w:i w:val="false"/>
                <w:color w:val="000000"/>
                <w:sz w:val="20"/>
              </w:rPr>
              <w:t xml:space="preserve">
берет </w:t>
            </w:r>
          </w:p>
          <w:p>
            <w:pPr>
              <w:spacing w:after="20"/>
              <w:ind w:left="20"/>
              <w:jc w:val="both"/>
            </w:pPr>
            <w:r>
              <w:rPr>
                <w:rFonts w:ascii="Times New Roman"/>
                <w:b w:val="false"/>
                <w:i w:val="false"/>
                <w:color w:val="000000"/>
                <w:sz w:val="20"/>
              </w:rPr>
              <w:t xml:space="preserve">
көгілдір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қызметтегі әскери қызметші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берет </w:t>
            </w:r>
          </w:p>
          <w:p>
            <w:pPr>
              <w:spacing w:after="20"/>
              <w:ind w:left="20"/>
              <w:jc w:val="both"/>
            </w:pPr>
            <w:r>
              <w:rPr>
                <w:rFonts w:ascii="Times New Roman"/>
                <w:b w:val="false"/>
                <w:i w:val="false"/>
                <w:color w:val="000000"/>
                <w:sz w:val="20"/>
              </w:rPr>
              <w:t xml:space="preserve">
көгілдір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ҚК АОК*
</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салтанатты фуражка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кепи</w:t>
            </w:r>
          </w:p>
          <w:p>
            <w:pPr>
              <w:spacing w:after="20"/>
              <w:ind w:left="20"/>
              <w:jc w:val="both"/>
            </w:pPr>
            <w:r>
              <w:rPr>
                <w:rFonts w:ascii="Times New Roman"/>
                <w:b w:val="false"/>
                <w:i w:val="false"/>
                <w:color w:val="000000"/>
                <w:sz w:val="20"/>
              </w:rPr>
              <w:t xml:space="preserve">
қара жусан, </w:t>
            </w:r>
          </w:p>
          <w:p>
            <w:pPr>
              <w:spacing w:after="20"/>
              <w:ind w:left="20"/>
              <w:jc w:val="both"/>
            </w:pPr>
            <w:r>
              <w:rPr>
                <w:rFonts w:ascii="Times New Roman"/>
                <w:b w:val="false"/>
                <w:i w:val="false"/>
                <w:color w:val="000000"/>
                <w:sz w:val="20"/>
              </w:rPr>
              <w:t xml:space="preserve">
берет </w:t>
            </w:r>
          </w:p>
          <w:p>
            <w:pPr>
              <w:spacing w:after="20"/>
              <w:ind w:left="20"/>
              <w:jc w:val="both"/>
            </w:pPr>
            <w:r>
              <w:rPr>
                <w:rFonts w:ascii="Times New Roman"/>
                <w:b w:val="false"/>
                <w:i w:val="false"/>
                <w:color w:val="000000"/>
                <w:sz w:val="20"/>
              </w:rPr>
              <w:t xml:space="preserve">
күрең қызыл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 қызыл</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 барқын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 қызыл</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күнделікті фуражка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 қызыл</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 сержант және қатардағы жауынгер құрамы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 қызыл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кепи</w:t>
            </w:r>
          </w:p>
          <w:p>
            <w:pPr>
              <w:spacing w:after="20"/>
              <w:ind w:left="20"/>
              <w:jc w:val="both"/>
            </w:pPr>
            <w:r>
              <w:rPr>
                <w:rFonts w:ascii="Times New Roman"/>
                <w:b w:val="false"/>
                <w:i w:val="false"/>
                <w:color w:val="000000"/>
                <w:sz w:val="20"/>
              </w:rPr>
              <w:t xml:space="preserve">
қара жусан, </w:t>
            </w:r>
          </w:p>
          <w:p>
            <w:pPr>
              <w:spacing w:after="20"/>
              <w:ind w:left="20"/>
              <w:jc w:val="both"/>
            </w:pPr>
            <w:r>
              <w:rPr>
                <w:rFonts w:ascii="Times New Roman"/>
                <w:b w:val="false"/>
                <w:i w:val="false"/>
                <w:color w:val="000000"/>
                <w:sz w:val="20"/>
              </w:rPr>
              <w:t xml:space="preserve">
берет </w:t>
            </w:r>
          </w:p>
          <w:p>
            <w:pPr>
              <w:spacing w:after="20"/>
              <w:ind w:left="20"/>
              <w:jc w:val="both"/>
            </w:pPr>
            <w:r>
              <w:rPr>
                <w:rFonts w:ascii="Times New Roman"/>
                <w:b w:val="false"/>
                <w:i w:val="false"/>
                <w:color w:val="000000"/>
                <w:sz w:val="20"/>
              </w:rPr>
              <w:t>
күрең қызыл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 қызыл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қызметші әйелдер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әйелдер қалпағы,</w:t>
            </w:r>
          </w:p>
          <w:p>
            <w:pPr>
              <w:spacing w:after="20"/>
              <w:ind w:left="20"/>
              <w:jc w:val="both"/>
            </w:pPr>
            <w:r>
              <w:rPr>
                <w:rFonts w:ascii="Times New Roman"/>
                <w:b w:val="false"/>
                <w:i w:val="false"/>
                <w:color w:val="000000"/>
                <w:sz w:val="20"/>
              </w:rPr>
              <w:t>
кепи</w:t>
            </w:r>
          </w:p>
          <w:p>
            <w:pPr>
              <w:spacing w:after="20"/>
              <w:ind w:left="20"/>
              <w:jc w:val="both"/>
            </w:pPr>
            <w:r>
              <w:rPr>
                <w:rFonts w:ascii="Times New Roman"/>
                <w:b w:val="false"/>
                <w:i w:val="false"/>
                <w:color w:val="000000"/>
                <w:sz w:val="20"/>
              </w:rPr>
              <w:t>
қара жусан,</w:t>
            </w:r>
          </w:p>
          <w:p>
            <w:pPr>
              <w:spacing w:after="20"/>
              <w:ind w:left="20"/>
              <w:jc w:val="both"/>
            </w:pPr>
            <w:r>
              <w:rPr>
                <w:rFonts w:ascii="Times New Roman"/>
                <w:b w:val="false"/>
                <w:i w:val="false"/>
                <w:color w:val="000000"/>
                <w:sz w:val="20"/>
              </w:rPr>
              <w:t xml:space="preserve">
берет </w:t>
            </w:r>
          </w:p>
          <w:p>
            <w:pPr>
              <w:spacing w:after="20"/>
              <w:ind w:left="20"/>
              <w:jc w:val="both"/>
            </w:pPr>
            <w:r>
              <w:rPr>
                <w:rFonts w:ascii="Times New Roman"/>
                <w:b w:val="false"/>
                <w:i w:val="false"/>
                <w:color w:val="000000"/>
                <w:sz w:val="20"/>
              </w:rPr>
              <w:t>
күрең қызыл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 қызыл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қызметтегі әскери қызметші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берет </w:t>
            </w:r>
          </w:p>
          <w:p>
            <w:pPr>
              <w:spacing w:after="20"/>
              <w:ind w:left="20"/>
              <w:jc w:val="both"/>
            </w:pPr>
            <w:r>
              <w:rPr>
                <w:rFonts w:ascii="Times New Roman"/>
                <w:b w:val="false"/>
                <w:i w:val="false"/>
                <w:color w:val="000000"/>
                <w:sz w:val="20"/>
              </w:rPr>
              <w:t xml:space="preserve">
күрең қызыл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ҰҰ*
</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салтанатты фуражка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кепи </w:t>
            </w:r>
          </w:p>
          <w:p>
            <w:pPr>
              <w:spacing w:after="20"/>
              <w:ind w:left="20"/>
              <w:jc w:val="both"/>
            </w:pPr>
            <w:r>
              <w:rPr>
                <w:rFonts w:ascii="Times New Roman"/>
                <w:b w:val="false"/>
                <w:i w:val="false"/>
                <w:color w:val="000000"/>
                <w:sz w:val="20"/>
              </w:rPr>
              <w:t xml:space="preserve">
қара жусан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 барқын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күнделікті фуражка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 сержант және қатардағы жауынгер құрамы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кепи </w:t>
            </w:r>
          </w:p>
          <w:p>
            <w:pPr>
              <w:spacing w:after="20"/>
              <w:ind w:left="20"/>
              <w:jc w:val="both"/>
            </w:pPr>
            <w:r>
              <w:rPr>
                <w:rFonts w:ascii="Times New Roman"/>
                <w:b w:val="false"/>
                <w:i w:val="false"/>
                <w:color w:val="000000"/>
                <w:sz w:val="20"/>
              </w:rPr>
              <w:t xml:space="preserve">
қара жусан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қызметші әйелдер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әйелдер қалпағы және кепи </w:t>
            </w:r>
          </w:p>
          <w:p>
            <w:pPr>
              <w:spacing w:after="20"/>
              <w:ind w:left="20"/>
              <w:jc w:val="both"/>
            </w:pPr>
            <w:r>
              <w:rPr>
                <w:rFonts w:ascii="Times New Roman"/>
                <w:b w:val="false"/>
                <w:i w:val="false"/>
                <w:color w:val="000000"/>
                <w:sz w:val="20"/>
              </w:rPr>
              <w:t>
қара жусан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оқу орнының курсанты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берет </w:t>
            </w:r>
          </w:p>
          <w:p>
            <w:pPr>
              <w:spacing w:after="20"/>
              <w:ind w:left="20"/>
              <w:jc w:val="both"/>
            </w:pPr>
            <w:r>
              <w:rPr>
                <w:rFonts w:ascii="Times New Roman"/>
                <w:b w:val="false"/>
                <w:i w:val="false"/>
                <w:color w:val="000000"/>
                <w:sz w:val="20"/>
              </w:rPr>
              <w:t xml:space="preserve">
қара жусан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қызметтегі әскери қызметші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ТЖМ
</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Жоғары офицер </w:t>
            </w:r>
          </w:p>
          <w:p>
            <w:pPr>
              <w:spacing w:after="20"/>
              <w:ind w:left="20"/>
              <w:jc w:val="both"/>
            </w:pPr>
            <w:r>
              <w:rPr>
                <w:rFonts w:ascii="Times New Roman"/>
                <w:b w:val="false"/>
                <w:i w:val="false"/>
                <w:color w:val="000000"/>
                <w:sz w:val="20"/>
              </w:rPr>
              <w:t>
құрамы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салтанатты фуражка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кепи</w:t>
            </w:r>
          </w:p>
          <w:p>
            <w:pPr>
              <w:spacing w:after="20"/>
              <w:ind w:left="20"/>
              <w:jc w:val="both"/>
            </w:pPr>
            <w:r>
              <w:rPr>
                <w:rFonts w:ascii="Times New Roman"/>
                <w:b w:val="false"/>
                <w:i w:val="false"/>
                <w:color w:val="000000"/>
                <w:sz w:val="20"/>
              </w:rPr>
              <w:t xml:space="preserve">
қара жусан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қызғылт сары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 барқын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күнделікті фуражка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 сержант және қатардағы жауынгер құрамы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кепи</w:t>
            </w:r>
          </w:p>
          <w:p>
            <w:pPr>
              <w:spacing w:after="20"/>
              <w:ind w:left="20"/>
              <w:jc w:val="both"/>
            </w:pPr>
            <w:r>
              <w:rPr>
                <w:rFonts w:ascii="Times New Roman"/>
                <w:b w:val="false"/>
                <w:i w:val="false"/>
                <w:color w:val="000000"/>
                <w:sz w:val="20"/>
              </w:rPr>
              <w:t xml:space="preserve">
қара жусан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қызғылт сары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қызметші әйелдер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әйелдер қалпағы және кепи </w:t>
            </w:r>
          </w:p>
          <w:p>
            <w:pPr>
              <w:spacing w:after="20"/>
              <w:ind w:left="20"/>
              <w:jc w:val="both"/>
            </w:pPr>
            <w:r>
              <w:rPr>
                <w:rFonts w:ascii="Times New Roman"/>
                <w:b w:val="false"/>
                <w:i w:val="false"/>
                <w:color w:val="000000"/>
                <w:sz w:val="20"/>
              </w:rPr>
              <w:t xml:space="preserve">
қара жусан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қызғылт сары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Әскери, арнаулы оқу орнының курсанты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берет</w:t>
            </w:r>
          </w:p>
          <w:p>
            <w:pPr>
              <w:spacing w:after="20"/>
              <w:ind w:left="20"/>
              <w:jc w:val="both"/>
            </w:pPr>
            <w:r>
              <w:rPr>
                <w:rFonts w:ascii="Times New Roman"/>
                <w:b w:val="false"/>
                <w:i w:val="false"/>
                <w:color w:val="000000"/>
                <w:sz w:val="20"/>
              </w:rPr>
              <w:t xml:space="preserve">
қызғылт сары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қызғылт сары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қызметтегі әскери қызметші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берет</w:t>
            </w:r>
          </w:p>
          <w:p>
            <w:pPr>
              <w:spacing w:after="20"/>
              <w:ind w:left="20"/>
              <w:jc w:val="both"/>
            </w:pPr>
            <w:r>
              <w:rPr>
                <w:rFonts w:ascii="Times New Roman"/>
                <w:b w:val="false"/>
                <w:i w:val="false"/>
                <w:color w:val="000000"/>
                <w:sz w:val="20"/>
              </w:rPr>
              <w:t xml:space="preserve">
қызғылт сары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қызғылт сары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ҰҚК әскери полициясы және әскери қарсы барлау органы
</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салтанатты фуражка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кепи</w:t>
            </w:r>
          </w:p>
          <w:p>
            <w:pPr>
              <w:spacing w:after="20"/>
              <w:ind w:left="20"/>
              <w:jc w:val="both"/>
            </w:pPr>
            <w:r>
              <w:rPr>
                <w:rFonts w:ascii="Times New Roman"/>
                <w:b w:val="false"/>
                <w:i w:val="false"/>
                <w:color w:val="000000"/>
                <w:sz w:val="20"/>
              </w:rPr>
              <w:t xml:space="preserve">
қара жусан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 барқын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күнделікті фуражка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 сержант және қатардағы жауынгер құрамы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кепи</w:t>
            </w:r>
          </w:p>
          <w:p>
            <w:pPr>
              <w:spacing w:after="20"/>
              <w:ind w:left="20"/>
              <w:jc w:val="both"/>
            </w:pPr>
            <w:r>
              <w:rPr>
                <w:rFonts w:ascii="Times New Roman"/>
                <w:b w:val="false"/>
                <w:i w:val="false"/>
                <w:color w:val="000000"/>
                <w:sz w:val="20"/>
              </w:rPr>
              <w:t xml:space="preserve">
қара жусан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қызметші әйелдер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әйелдер қалпағы және кепи </w:t>
            </w:r>
          </w:p>
          <w:p>
            <w:pPr>
              <w:spacing w:after="20"/>
              <w:ind w:left="20"/>
              <w:jc w:val="both"/>
            </w:pPr>
            <w:r>
              <w:rPr>
                <w:rFonts w:ascii="Times New Roman"/>
                <w:b w:val="false"/>
                <w:i w:val="false"/>
                <w:color w:val="000000"/>
                <w:sz w:val="20"/>
              </w:rPr>
              <w:t xml:space="preserve">
қара жусан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Әскери оқу орнының курсанты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берет</w:t>
            </w:r>
          </w:p>
          <w:p>
            <w:pPr>
              <w:spacing w:after="20"/>
              <w:ind w:left="20"/>
              <w:jc w:val="both"/>
            </w:pPr>
            <w:r>
              <w:rPr>
                <w:rFonts w:ascii="Times New Roman"/>
                <w:b w:val="false"/>
                <w:i w:val="false"/>
                <w:color w:val="000000"/>
                <w:sz w:val="20"/>
              </w:rPr>
              <w:t xml:space="preserve">
қара жусан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ҰҚК Авиация қызметі
</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салтанатты фуражка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кепи</w:t>
            </w:r>
          </w:p>
          <w:p>
            <w:pPr>
              <w:spacing w:after="20"/>
              <w:ind w:left="20"/>
              <w:jc w:val="both"/>
            </w:pPr>
            <w:r>
              <w:rPr>
                <w:rFonts w:ascii="Times New Roman"/>
                <w:b w:val="false"/>
                <w:i w:val="false"/>
                <w:color w:val="000000"/>
                <w:sz w:val="20"/>
              </w:rPr>
              <w:t>
қара көк</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 сержант және қатардағы жауынгер құрамы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күнделікті фуражка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кепи</w:t>
            </w:r>
          </w:p>
          <w:p>
            <w:pPr>
              <w:spacing w:after="20"/>
              <w:ind w:left="20"/>
              <w:jc w:val="both"/>
            </w:pPr>
            <w:r>
              <w:rPr>
                <w:rFonts w:ascii="Times New Roman"/>
                <w:b w:val="false"/>
                <w:i w:val="false"/>
                <w:color w:val="000000"/>
                <w:sz w:val="20"/>
              </w:rPr>
              <w:t xml:space="preserve">
қара көк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қызметші әйелдер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әйелдер қалпағы және кепи </w:t>
            </w:r>
          </w:p>
          <w:p>
            <w:pPr>
              <w:spacing w:after="20"/>
              <w:ind w:left="20"/>
              <w:jc w:val="both"/>
            </w:pPr>
            <w:r>
              <w:rPr>
                <w:rFonts w:ascii="Times New Roman"/>
                <w:b w:val="false"/>
                <w:i w:val="false"/>
                <w:color w:val="000000"/>
                <w:sz w:val="20"/>
              </w:rPr>
              <w:t>
қара көк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оқу орнының курсанты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берет</w:t>
            </w:r>
          </w:p>
          <w:p>
            <w:pPr>
              <w:spacing w:after="20"/>
              <w:ind w:left="20"/>
              <w:jc w:val="both"/>
            </w:pPr>
            <w:r>
              <w:rPr>
                <w:rFonts w:ascii="Times New Roman"/>
                <w:b w:val="false"/>
                <w:i w:val="false"/>
                <w:color w:val="000000"/>
                <w:sz w:val="20"/>
              </w:rPr>
              <w:t>
қара көк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ҰҚК ШҚ мен Шекара академиясы
</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салтанатты фуражка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кепи</w:t>
            </w:r>
          </w:p>
          <w:p>
            <w:pPr>
              <w:spacing w:after="20"/>
              <w:ind w:left="20"/>
              <w:jc w:val="both"/>
            </w:pPr>
            <w:r>
              <w:rPr>
                <w:rFonts w:ascii="Times New Roman"/>
                <w:b w:val="false"/>
                <w:i w:val="false"/>
                <w:color w:val="000000"/>
                <w:sz w:val="20"/>
              </w:rPr>
              <w:t xml:space="preserve">
қара жусан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 барқын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күнделікті фуражка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 сержант және қатардағы жауынгер құрамы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кепи </w:t>
            </w:r>
          </w:p>
          <w:p>
            <w:pPr>
              <w:spacing w:after="20"/>
              <w:ind w:left="20"/>
              <w:jc w:val="both"/>
            </w:pPr>
            <w:r>
              <w:rPr>
                <w:rFonts w:ascii="Times New Roman"/>
                <w:b w:val="false"/>
                <w:i w:val="false"/>
                <w:color w:val="000000"/>
                <w:sz w:val="20"/>
              </w:rPr>
              <w:t>
қара жусан,</w:t>
            </w:r>
          </w:p>
          <w:p>
            <w:pPr>
              <w:spacing w:after="20"/>
              <w:ind w:left="20"/>
              <w:jc w:val="both"/>
            </w:pPr>
            <w:r>
              <w:rPr>
                <w:rFonts w:ascii="Times New Roman"/>
                <w:b w:val="false"/>
                <w:i w:val="false"/>
                <w:color w:val="000000"/>
                <w:sz w:val="20"/>
              </w:rPr>
              <w:t>
 берет</w:t>
            </w:r>
          </w:p>
          <w:p>
            <w:pPr>
              <w:spacing w:after="20"/>
              <w:ind w:left="20"/>
              <w:jc w:val="both"/>
            </w:pPr>
            <w:r>
              <w:rPr>
                <w:rFonts w:ascii="Times New Roman"/>
                <w:b w:val="false"/>
                <w:i w:val="false"/>
                <w:color w:val="000000"/>
                <w:sz w:val="20"/>
              </w:rPr>
              <w:t>
жасыл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қызметші әйелдер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әйелдер қалпағы және кепи </w:t>
            </w:r>
          </w:p>
          <w:p>
            <w:pPr>
              <w:spacing w:after="20"/>
              <w:ind w:left="20"/>
              <w:jc w:val="both"/>
            </w:pPr>
            <w:r>
              <w:rPr>
                <w:rFonts w:ascii="Times New Roman"/>
                <w:b w:val="false"/>
                <w:i w:val="false"/>
                <w:color w:val="000000"/>
                <w:sz w:val="20"/>
              </w:rPr>
              <w:t xml:space="preserve">
қара жусан, </w:t>
            </w:r>
          </w:p>
          <w:p>
            <w:pPr>
              <w:spacing w:after="20"/>
              <w:ind w:left="20"/>
              <w:jc w:val="both"/>
            </w:pPr>
            <w:r>
              <w:rPr>
                <w:rFonts w:ascii="Times New Roman"/>
                <w:b w:val="false"/>
                <w:i w:val="false"/>
                <w:color w:val="000000"/>
                <w:sz w:val="20"/>
              </w:rPr>
              <w:t>
берет</w:t>
            </w:r>
          </w:p>
          <w:p>
            <w:pPr>
              <w:spacing w:after="20"/>
              <w:ind w:left="20"/>
              <w:jc w:val="both"/>
            </w:pPr>
            <w:r>
              <w:rPr>
                <w:rFonts w:ascii="Times New Roman"/>
                <w:b w:val="false"/>
                <w:i w:val="false"/>
                <w:color w:val="000000"/>
                <w:sz w:val="20"/>
              </w:rPr>
              <w:t>
жасыл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оқу орнының курсанты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берет </w:t>
            </w:r>
          </w:p>
          <w:p>
            <w:pPr>
              <w:spacing w:after="20"/>
              <w:ind w:left="20"/>
              <w:jc w:val="both"/>
            </w:pPr>
            <w:r>
              <w:rPr>
                <w:rFonts w:ascii="Times New Roman"/>
                <w:b w:val="false"/>
                <w:i w:val="false"/>
                <w:color w:val="000000"/>
                <w:sz w:val="20"/>
              </w:rPr>
              <w:t xml:space="preserve">
жасыл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мақсаттағы бөлімшенің әскери қызметшісі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берет </w:t>
            </w:r>
          </w:p>
          <w:p>
            <w:pPr>
              <w:spacing w:after="20"/>
              <w:ind w:left="20"/>
              <w:jc w:val="both"/>
            </w:pPr>
            <w:r>
              <w:rPr>
                <w:rFonts w:ascii="Times New Roman"/>
                <w:b w:val="false"/>
                <w:i w:val="false"/>
                <w:color w:val="000000"/>
                <w:sz w:val="20"/>
              </w:rPr>
              <w:t xml:space="preserve">
жасыл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қызметтегі әскери қызметші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берет </w:t>
            </w:r>
          </w:p>
          <w:p>
            <w:pPr>
              <w:spacing w:after="20"/>
              <w:ind w:left="20"/>
              <w:jc w:val="both"/>
            </w:pPr>
            <w:r>
              <w:rPr>
                <w:rFonts w:ascii="Times New Roman"/>
                <w:b w:val="false"/>
                <w:i w:val="false"/>
                <w:color w:val="000000"/>
                <w:sz w:val="20"/>
              </w:rPr>
              <w:t xml:space="preserve">
жасыл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МКҚ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 сержант және қатардағы жауынгер құрамы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көгілдір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көгілдір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көгілдір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қызметші әйелдер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әйелдер қалпағы ашық көгілдір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көгілдір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1. Біліктілік сынағынан өткен ҚК АОК арнайы мақсаттағы бөлімшесінің әскери қызметшісіне кокардасы бар күрең қызыл түсті берет беріледі және оны киіп жүру құқығы беріледі.</w:t>
      </w:r>
    </w:p>
    <w:p>
      <w:pPr>
        <w:spacing w:after="0"/>
        <w:ind w:left="0"/>
        <w:jc w:val="both"/>
      </w:pPr>
      <w:r>
        <w:rPr>
          <w:rFonts w:ascii="Times New Roman"/>
          <w:b w:val="false"/>
          <w:i w:val="false"/>
          <w:color w:val="000000"/>
          <w:sz w:val="28"/>
        </w:rPr>
        <w:t>
      2. Біліктілік сынағынан өткен ҚМ әскери барлау органы арнайы мақсаттағы бөлімшесінің әскери қызметшісіне кокардасы бар сұрғылт түстес берет беріледі және оны киіп жүру құқығы беріледі.</w:t>
      </w:r>
    </w:p>
    <w:p>
      <w:pPr>
        <w:spacing w:after="0"/>
        <w:ind w:left="0"/>
        <w:jc w:val="both"/>
      </w:pPr>
      <w:r>
        <w:rPr>
          <w:rFonts w:ascii="Times New Roman"/>
          <w:b w:val="false"/>
          <w:i w:val="false"/>
          <w:color w:val="000000"/>
          <w:sz w:val="28"/>
        </w:rPr>
        <w:t>
      3. Біліктілік сынағынан өткен ҰҰ арнайы мақсаттағы бөлімінің (бөлімшесінің) әскери қызметшісіне күрең түстес берет, оған айырым белгісі беріледі және оны киіп (тағып) жүру құқығы беріледі.</w:t>
      </w:r>
    </w:p>
    <w:p>
      <w:pPr>
        <w:spacing w:after="0"/>
        <w:ind w:left="0"/>
        <w:jc w:val="both"/>
      </w:pPr>
      <w:r>
        <w:rPr>
          <w:rFonts w:ascii="Times New Roman"/>
          <w:b w:val="false"/>
          <w:i w:val="false"/>
          <w:color w:val="000000"/>
          <w:sz w:val="28"/>
        </w:rPr>
        <w:t>
      4. Мемлекеттік органның күрең берет киіп жүруге құқығы бар жұмыскерінің, қызметкерінің, әскери қызметшісінің оны киіп жүруіне жол беріледі.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2011 жылғы 25 тамыздағы</w:t>
            </w:r>
            <w:r>
              <w:br/>
            </w:r>
            <w:r>
              <w:rPr>
                <w:rFonts w:ascii="Times New Roman"/>
                <w:b w:val="false"/>
                <w:i w:val="false"/>
                <w:color w:val="000000"/>
                <w:sz w:val="20"/>
              </w:rPr>
              <w:t>№ 144 Жарлығымен бекітілген</w:t>
            </w:r>
            <w:r>
              <w:br/>
            </w:r>
            <w:r>
              <w:rPr>
                <w:rFonts w:ascii="Times New Roman"/>
                <w:b w:val="false"/>
                <w:i w:val="false"/>
                <w:color w:val="000000"/>
                <w:sz w:val="20"/>
              </w:rPr>
              <w:t>Қазақстан Республикасы</w:t>
            </w:r>
            <w:r>
              <w:br/>
            </w:r>
            <w:r>
              <w:rPr>
                <w:rFonts w:ascii="Times New Roman"/>
                <w:b w:val="false"/>
                <w:i w:val="false"/>
                <w:color w:val="000000"/>
                <w:sz w:val="20"/>
              </w:rPr>
              <w:t>Қарулы Күштерінің, басқа да</w:t>
            </w:r>
            <w:r>
              <w:br/>
            </w:r>
            <w:r>
              <w:rPr>
                <w:rFonts w:ascii="Times New Roman"/>
                <w:b w:val="false"/>
                <w:i w:val="false"/>
                <w:color w:val="000000"/>
                <w:sz w:val="20"/>
              </w:rPr>
              <w:t>әскерлері мен әскери</w:t>
            </w:r>
            <w:r>
              <w:br/>
            </w:r>
            <w:r>
              <w:rPr>
                <w:rFonts w:ascii="Times New Roman"/>
                <w:b w:val="false"/>
                <w:i w:val="false"/>
                <w:color w:val="000000"/>
                <w:sz w:val="20"/>
              </w:rPr>
              <w:t>құралымдарының әскери киім</w:t>
            </w:r>
            <w:r>
              <w:br/>
            </w:r>
            <w:r>
              <w:rPr>
                <w:rFonts w:ascii="Times New Roman"/>
                <w:b w:val="false"/>
                <w:i w:val="false"/>
                <w:color w:val="000000"/>
                <w:sz w:val="20"/>
              </w:rPr>
              <w:t>нысаны мен айырым</w:t>
            </w:r>
            <w:r>
              <w:br/>
            </w:r>
            <w:r>
              <w:rPr>
                <w:rFonts w:ascii="Times New Roman"/>
                <w:b w:val="false"/>
                <w:i w:val="false"/>
                <w:color w:val="000000"/>
                <w:sz w:val="20"/>
              </w:rPr>
              <w:t>белгілерінің сипаттамасы</w:t>
            </w:r>
            <w:r>
              <w:br/>
            </w:r>
            <w:r>
              <w:rPr>
                <w:rFonts w:ascii="Times New Roman"/>
                <w:b w:val="false"/>
                <w:i w:val="false"/>
                <w:color w:val="000000"/>
                <w:sz w:val="20"/>
              </w:rPr>
              <w:t>мен суреттеріне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Погондағы жолақтың, көмкерменің, негіз бен жапсырманың ТҮСІ</w:t>
      </w:r>
    </w:p>
    <w:p>
      <w:pPr>
        <w:spacing w:after="0"/>
        <w:ind w:left="0"/>
        <w:jc w:val="both"/>
      </w:pPr>
      <w:r>
        <w:rPr>
          <w:rFonts w:ascii="Times New Roman"/>
          <w:b w:val="false"/>
          <w:i w:val="false"/>
          <w:color w:val="ff0000"/>
          <w:sz w:val="28"/>
        </w:rPr>
        <w:t xml:space="preserve">
      Ескерту. 2-қосымшаға өзгеріс енгізілді – ҚР Президентінің 28.10.2025 </w:t>
      </w:r>
      <w:r>
        <w:rPr>
          <w:rFonts w:ascii="Times New Roman"/>
          <w:b w:val="false"/>
          <w:i w:val="false"/>
          <w:color w:val="ff0000"/>
          <w:sz w:val="28"/>
        </w:rPr>
        <w:t>№ 1068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Әскери қызметшінің санаты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Погон (шағын погон)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негіздің түсі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көмкерменің түсі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жапсырманың түсі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Мундир (тужурка) мен пальтодағы салтанатты алынбалы (Жоғарғы Бас қолбасшы мен жоғарғы офицер құрамы үшін) погон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Бас қолбасшы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Бас қолбасшы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ҚК (ДШӘ-дан, ӘҚК-дан, ӘТК-ден, АОК-тен және МКҚ-дан басқа), әскери прокуратура органы, әскери-тергеу органы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сұр түсті мундир мен пальтода </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Офицер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арнаулы оқу орнының курсанты, кадеті, ұланы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жусан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ҚК ӘҚК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сұр түсті мундир мен пальтода </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Офицер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Сержант және қатардағы жауынгер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оқу орнының курсанты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ҚК ӘТК, теңіз жаяу әскерінің бөлімі мен бөлімшесі және ҰҚК ШҚ теңіз бөлімшелері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Корабльдік әскери атағы бар офицер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сары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Әскерлер әскери атағы бар офицер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немесе жасыл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Корабльдік әскери атағы бар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сары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Әскерлер әскери атағы бар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немесе жасыл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қызметтегі әскери қызметші,</w:t>
            </w:r>
          </w:p>
          <w:p>
            <w:pPr>
              <w:spacing w:after="20"/>
              <w:ind w:left="20"/>
              <w:jc w:val="both"/>
            </w:pPr>
            <w:r>
              <w:rPr>
                <w:rFonts w:ascii="Times New Roman"/>
                <w:b w:val="false"/>
                <w:i w:val="false"/>
                <w:color w:val="000000"/>
                <w:sz w:val="20"/>
              </w:rPr>
              <w:t>
әскери оқу орнының курсанты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түсті қысқы пальтода</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түсті бушлатта </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Теңіз жаяу әскерінің мерзімді қызметтегі әскери қызметшісі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ҚК ДШӘ, арнайы мақсаттағы бөлімі мен бөлімшесі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сұр түсті мундир мен пальтода </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оқу орнының курсанты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жусан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қызметтегі әскери қызметші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ҚК АОК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сұр түсті мундир мен пальтода </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оқу орнының курсанты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қызметтегі әскери қызметші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ТЖМ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сұр түсті мундир мен пальтода </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Офицер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арнаулы оқу орнының курсанты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жусан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қызметтегі әскери қызметші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ҰҰ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сұр түсті мундир мен пальтода </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Офицер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оқу орнының курсанты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жусан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қызметтегі әскери қызметші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ҰҚК әскери полициясы және әскери қарсы барлау органы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сұр түсті мундир мен пальтода</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Офицер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оқу орнының курсанты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жусан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қызметтегі әскери қызметші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ҰҚК ШҚ және Шекара академиясы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сұр түсті мундир мен пальтода </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Офицер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оқу орнының курсанты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жусан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қызметтегі әскери қызметші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ҰҚК Авиация қызметі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сұр түсті мундир мен пальтода</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оқу орнының курсанты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МКҚ-ның протоколдық іс-шараға қатысатын әскери қызметшісі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Офицер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қызметтегі әскери қызметші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Салтанатты жейдедегі (муфтадағы алынбалы) погон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Бас қолбасшы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Бас қолбасшы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ҚК (ДШӘ-дан, ӘҚК-дан, ӘТК-ден, АОК-тен басқа), әскери прокуратура органы, әскери-тергеу органы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Офицер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ҚК ӘҚК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Офицер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ҚК ӘТК және ҰҚК ШҚ-ның теңіз бөлімшелері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Корабльдік әскери атағы бар офицер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Әскерлер әскери атағы бар офицер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немесе жасыл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Корабльдік әскери атағы бар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Әскерлер әскери атағы бар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немесе жасыл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Мерзімді қызметтегі әскери қызметші, әскери оқу орнының курсанты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түсті нысанды сыртқы жейдеде</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ҚК ДШӘ, арнайы мақсаттағы бөлімі мен бөлімшесі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ҚК АОК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ҰҰ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ТЖМ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ҰҚК әскери полициясы және әскери қарсы барлау органы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күміс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ҰҚК ШҚ және Шекара академиясы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ҰҚК Авиация қызметі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МКҚ-ның протоколдық іс-шараға қатысатын әскери қызметшісі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Күнделікті: китель мен тужуркадағы алынбалы погон (қысқы күртеше мен костюмде муфтадағы погон)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Бас қолбасшы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Бас қолбасшы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ҚК (ДШӘ-дан, ӘҚК-дан, ӘТК-ден және АОК-тен басқа), әскери прокуратура органы, әскери-тергеу органы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арнаулы оқу орнының курсанты, кадеті, ұланы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жусан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ҚК ӘҚК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оқу орнының курсанты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ҚК ӘТК және ҰҚК ШҚ-ның теңіз бөлімшелері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Корабльдік әскери атағы бар офицер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Әскерлер әскери атағы бар офицер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немесе жасыл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Корабльдік әскери атағы бар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Әскерлер әскери атағы бар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немесе жасыл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Мерзімді қызметтегі әскери қызметші, әскери оқу орнының курсанты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 түсті нысанды блузада</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ҚК ДШӘ, арнайы мақсаттағы бөлімі мен бөлімшесі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оқу орнының курсанты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ҚК АОК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оқу орнының курсанты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ҰҰ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оқу орнының курсанты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ТЖМ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арнаулы оқу орнының курсанты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ҰҚК әскери полициясы және әскери қарсы барлау органы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оқу орнының курсанты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ҰҚК ШҚ және Шекара академиясы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оқу орнының курсанты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ҰҚК Авиация қызметі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оқу орнының курсанты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Жейдеге арналған муфтадағы күнделікті алынбалы погон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Жоғары Бас қолбасшы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Бас қолбасшы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ҚК (ДШӘ-дан, ӘҚК-дан, ӘТК-ден басқа), әскери прокуратура органы, әскери-тергеу органы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оқу орнының курсанты, кадеті, ұланы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жусан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ҚК ӘҚК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ақшыл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ақшыл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оқу орнының курсанты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ҚК ӘТК және ҰҚК ШҚ-ның теңіз бөлімшелері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 түсті жейдеде </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Корабльдік әскери атағы бар офицер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түсті жейдеде</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Әскерлер әскери атағы бар офицер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түсті жейдеде</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немесе жасыл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ҚК ДШӘ, арнайы мақсаттағы бөлімі мен бөлімшесі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оқу орнының курсанты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ҚК АОК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 (келісімшарт және әскерге шақыру бойынша)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оқу орнының курсанты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ҰҰ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оқу орнының курсанты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ТЖМ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оқу орнының курсанты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ҰҚК әскери полициясы және әскери қарсы барлау органы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оқу орнының курсанты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ҰҚК ШҚ және Шекара академиясы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оқу орнының курсанты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ҰҚК Авиация қызметі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оқу орнының курсанты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bl>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val="false"/>
          <w:color w:val="ff0000"/>
          <w:sz w:val="28"/>
        </w:rPr>
        <w:t xml:space="preserve">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 Target="media/document_image_rId167.jpeg" Type="http://schemas.openxmlformats.org/officeDocument/2006/relationships/image" Id="rId167"/><Relationship Target="media/document_image_rId168.jpeg" Type="http://schemas.openxmlformats.org/officeDocument/2006/relationships/image" Id="rId168"/><Relationship Target="media/document_image_rId169.jpeg" Type="http://schemas.openxmlformats.org/officeDocument/2006/relationships/image" Id="rId169"/><Relationship Target="media/document_image_rId170.jpeg" Type="http://schemas.openxmlformats.org/officeDocument/2006/relationships/image" Id="rId170"/><Relationship Target="media/document_image_rId171.jpeg" Type="http://schemas.openxmlformats.org/officeDocument/2006/relationships/image" Id="rId171"/><Relationship Target="media/document_image_rId172.jpeg" Type="http://schemas.openxmlformats.org/officeDocument/2006/relationships/image" Id="rId172"/><Relationship Target="media/document_image_rId173.jpeg" Type="http://schemas.openxmlformats.org/officeDocument/2006/relationships/image" Id="rId173"/><Relationship Target="media/document_image_rId174.jpeg" Type="http://schemas.openxmlformats.org/officeDocument/2006/relationships/image" Id="rId174"/><Relationship Target="media/document_image_rId175.jpeg" Type="http://schemas.openxmlformats.org/officeDocument/2006/relationships/image" Id="rId175"/><Relationship Target="media/document_image_rId176.jpeg" Type="http://schemas.openxmlformats.org/officeDocument/2006/relationships/image" Id="rId176"/><Relationship Target="media/document_image_rId177.jpeg" Type="http://schemas.openxmlformats.org/officeDocument/2006/relationships/image" Id="rId177"/><Relationship Target="media/document_image_rId178.jpeg" Type="http://schemas.openxmlformats.org/officeDocument/2006/relationships/image" Id="rId178"/><Relationship Target="media/document_image_rId179.jpeg" Type="http://schemas.openxmlformats.org/officeDocument/2006/relationships/image" Id="rId179"/><Relationship Target="media/document_image_rId180.jpeg" Type="http://schemas.openxmlformats.org/officeDocument/2006/relationships/image" Id="rId180"/><Relationship Target="media/document_image_rId181.jpeg" Type="http://schemas.openxmlformats.org/officeDocument/2006/relationships/image" Id="rId181"/><Relationship Target="media/document_image_rId182.jpeg" Type="http://schemas.openxmlformats.org/officeDocument/2006/relationships/image" Id="rId182"/><Relationship Target="media/document_image_rId183.jpeg" Type="http://schemas.openxmlformats.org/officeDocument/2006/relationships/image" Id="rId183"/><Relationship Target="media/document_image_rId184.jpeg" Type="http://schemas.openxmlformats.org/officeDocument/2006/relationships/image" Id="rId184"/><Relationship Target="media/document_image_rId185.jpeg" Type="http://schemas.openxmlformats.org/officeDocument/2006/relationships/image" Id="rId185"/><Relationship Target="media/document_image_rId186.jpeg" Type="http://schemas.openxmlformats.org/officeDocument/2006/relationships/image" Id="rId186"/><Relationship Target="media/document_image_rId187.jpeg" Type="http://schemas.openxmlformats.org/officeDocument/2006/relationships/image" Id="rId187"/><Relationship Target="media/document_image_rId188.jpeg" Type="http://schemas.openxmlformats.org/officeDocument/2006/relationships/image" Id="rId188"/><Relationship Target="media/document_image_rId189.jpeg" Type="http://schemas.openxmlformats.org/officeDocument/2006/relationships/image" Id="rId189"/><Relationship Target="media/document_image_rId190.jpeg" Type="http://schemas.openxmlformats.org/officeDocument/2006/relationships/image" Id="rId190"/><Relationship Target="media/document_image_rId191.jpeg" Type="http://schemas.openxmlformats.org/officeDocument/2006/relationships/image" Id="rId191"/><Relationship Target="media/document_image_rId192.jpeg" Type="http://schemas.openxmlformats.org/officeDocument/2006/relationships/image" Id="rId192"/><Relationship Target="media/document_image_rId193.jpeg" Type="http://schemas.openxmlformats.org/officeDocument/2006/relationships/image" Id="rId193"/><Relationship Target="media/document_image_rId194.jpeg" Type="http://schemas.openxmlformats.org/officeDocument/2006/relationships/image" Id="rId194"/><Relationship Target="media/document_image_rId195.jpeg" Type="http://schemas.openxmlformats.org/officeDocument/2006/relationships/image" Id="rId195"/><Relationship Target="media/document_image_rId196.jpeg" Type="http://schemas.openxmlformats.org/officeDocument/2006/relationships/image" Id="rId196"/><Relationship Target="media/document_image_rId197.jpeg" Type="http://schemas.openxmlformats.org/officeDocument/2006/relationships/image" Id="rId197"/><Relationship Target="media/document_image_rId198.jpeg" Type="http://schemas.openxmlformats.org/officeDocument/2006/relationships/image" Id="rId198"/><Relationship Target="media/document_image_rId199.jpeg" Type="http://schemas.openxmlformats.org/officeDocument/2006/relationships/image" Id="rId199"/><Relationship Target="media/document_image_rId200.jpeg" Type="http://schemas.openxmlformats.org/officeDocument/2006/relationships/image" Id="rId200"/><Relationship Target="media/document_image_rId201.jpeg" Type="http://schemas.openxmlformats.org/officeDocument/2006/relationships/image" Id="rId201"/><Relationship Target="media/document_image_rId202.jpeg" Type="http://schemas.openxmlformats.org/officeDocument/2006/relationships/image" Id="rId202"/><Relationship Target="media/document_image_rId203.jpeg" Type="http://schemas.openxmlformats.org/officeDocument/2006/relationships/image" Id="rId203"/><Relationship Target="media/document_image_rId204.jpeg" Type="http://schemas.openxmlformats.org/officeDocument/2006/relationships/image" Id="rId204"/><Relationship Target="media/document_image_rId205.jpeg" Type="http://schemas.openxmlformats.org/officeDocument/2006/relationships/image" Id="rId205"/><Relationship Target="media/document_image_rId206.jpeg" Type="http://schemas.openxmlformats.org/officeDocument/2006/relationships/image" Id="rId206"/><Relationship Target="media/document_image_rId207.jpeg" Type="http://schemas.openxmlformats.org/officeDocument/2006/relationships/image" Id="rId207"/><Relationship Target="media/document_image_rId208.jpeg" Type="http://schemas.openxmlformats.org/officeDocument/2006/relationships/image" Id="rId208"/><Relationship Target="media/document_image_rId209.jpeg" Type="http://schemas.openxmlformats.org/officeDocument/2006/relationships/image" Id="rId209"/><Relationship Target="media/document_image_rId210.jpeg" Type="http://schemas.openxmlformats.org/officeDocument/2006/relationships/image" Id="rId210"/><Relationship Target="media/document_image_rId211.jpeg" Type="http://schemas.openxmlformats.org/officeDocument/2006/relationships/image" Id="rId211"/><Relationship Target="media/document_image_rId212.jpeg" Type="http://schemas.openxmlformats.org/officeDocument/2006/relationships/image" Id="rId212"/><Relationship Target="media/document_image_rId213.jpeg" Type="http://schemas.openxmlformats.org/officeDocument/2006/relationships/image" Id="rId213"/><Relationship Target="media/document_image_rId214.jpeg" Type="http://schemas.openxmlformats.org/officeDocument/2006/relationships/image" Id="rId214"/><Relationship Target="media/document_image_rId215.jpeg" Type="http://schemas.openxmlformats.org/officeDocument/2006/relationships/image" Id="rId215"/><Relationship Target="media/document_image_rId216.jpeg" Type="http://schemas.openxmlformats.org/officeDocument/2006/relationships/image" Id="rId216"/><Relationship Target="media/document_image_rId217.jpeg" Type="http://schemas.openxmlformats.org/officeDocument/2006/relationships/image" Id="rId217"/><Relationship Target="media/document_image_rId218.jpeg" Type="http://schemas.openxmlformats.org/officeDocument/2006/relationships/image" Id="rId218"/><Relationship Target="media/document_image_rId219.jpeg" Type="http://schemas.openxmlformats.org/officeDocument/2006/relationships/image" Id="rId219"/><Relationship Target="media/document_image_rId220.jpeg" Type="http://schemas.openxmlformats.org/officeDocument/2006/relationships/image" Id="rId220"/><Relationship Target="media/document_image_rId221.jpeg" Type="http://schemas.openxmlformats.org/officeDocument/2006/relationships/image" Id="rId221"/><Relationship Target="media/document_image_rId222.jpeg" Type="http://schemas.openxmlformats.org/officeDocument/2006/relationships/image" Id="rId222"/><Relationship Target="media/document_image_rId223.jpeg" Type="http://schemas.openxmlformats.org/officeDocument/2006/relationships/image" Id="rId223"/><Relationship Target="media/document_image_rId224.jpeg" Type="http://schemas.openxmlformats.org/officeDocument/2006/relationships/image" Id="rId224"/><Relationship Target="media/document_image_rId225.jpeg" Type="http://schemas.openxmlformats.org/officeDocument/2006/relationships/image" Id="rId225"/><Relationship Target="media/document_image_rId226.jpeg" Type="http://schemas.openxmlformats.org/officeDocument/2006/relationships/image" Id="rId226"/><Relationship Target="media/document_image_rId227.jpeg" Type="http://schemas.openxmlformats.org/officeDocument/2006/relationships/image" Id="rId227"/><Relationship Target="media/document_image_rId228.jpeg" Type="http://schemas.openxmlformats.org/officeDocument/2006/relationships/image" Id="rId228"/><Relationship Target="media/document_image_rId229.jpeg" Type="http://schemas.openxmlformats.org/officeDocument/2006/relationships/image" Id="rId229"/><Relationship Target="media/document_image_rId230.jpeg" Type="http://schemas.openxmlformats.org/officeDocument/2006/relationships/image" Id="rId230"/><Relationship Target="media/document_image_rId231.jpeg" Type="http://schemas.openxmlformats.org/officeDocument/2006/relationships/image" Id="rId231"/><Relationship Target="media/document_image_rId232.jpeg" Type="http://schemas.openxmlformats.org/officeDocument/2006/relationships/image" Id="rId232"/><Relationship Target="media/document_image_rId233.jpeg" Type="http://schemas.openxmlformats.org/officeDocument/2006/relationships/image" Id="rId233"/><Relationship Target="media/document_image_rId234.jpeg" Type="http://schemas.openxmlformats.org/officeDocument/2006/relationships/image" Id="rId234"/><Relationship Target="media/document_image_rId235.jpeg" Type="http://schemas.openxmlformats.org/officeDocument/2006/relationships/image" Id="rId235"/><Relationship Target="media/document_image_rId236.jpeg" Type="http://schemas.openxmlformats.org/officeDocument/2006/relationships/image" Id="rId236"/><Relationship Target="media/document_image_rId237.jpeg" Type="http://schemas.openxmlformats.org/officeDocument/2006/relationships/image" Id="rId237"/><Relationship Target="media/document_image_rId238.jpeg" Type="http://schemas.openxmlformats.org/officeDocument/2006/relationships/image" Id="rId238"/><Relationship Target="media/document_image_rId239.jpeg" Type="http://schemas.openxmlformats.org/officeDocument/2006/relationships/image" Id="rId239"/><Relationship Target="media/document_image_rId240.jpeg" Type="http://schemas.openxmlformats.org/officeDocument/2006/relationships/image" Id="rId240"/><Relationship Target="media/document_image_rId241.jpeg" Type="http://schemas.openxmlformats.org/officeDocument/2006/relationships/image" Id="rId241"/><Relationship Target="media/document_image_rId242.jpeg" Type="http://schemas.openxmlformats.org/officeDocument/2006/relationships/image" Id="rId242"/><Relationship Target="media/document_image_rId243.jpeg" Type="http://schemas.openxmlformats.org/officeDocument/2006/relationships/image" Id="rId243"/><Relationship Target="media/document_image_rId244.jpeg" Type="http://schemas.openxmlformats.org/officeDocument/2006/relationships/image" Id="rId244"/><Relationship Target="media/document_image_rId245.jpeg" Type="http://schemas.openxmlformats.org/officeDocument/2006/relationships/image" Id="rId245"/><Relationship Target="media/document_image_rId246.jpeg" Type="http://schemas.openxmlformats.org/officeDocument/2006/relationships/image" Id="rId246"/><Relationship Target="media/document_image_rId247.jpeg" Type="http://schemas.openxmlformats.org/officeDocument/2006/relationships/image" Id="rId247"/><Relationship Target="media/document_image_rId248.jpeg" Type="http://schemas.openxmlformats.org/officeDocument/2006/relationships/image" Id="rId248"/><Relationship Target="media/document_image_rId249.jpeg" Type="http://schemas.openxmlformats.org/officeDocument/2006/relationships/image" Id="rId249"/><Relationship Target="media/document_image_rId250.jpeg" Type="http://schemas.openxmlformats.org/officeDocument/2006/relationships/image" Id="rId250"/><Relationship Target="media/document_image_rId251.jpeg" Type="http://schemas.openxmlformats.org/officeDocument/2006/relationships/image" Id="rId251"/><Relationship Target="media/document_image_rId252.jpeg" Type="http://schemas.openxmlformats.org/officeDocument/2006/relationships/image" Id="rId252"/><Relationship Target="media/document_image_rId253.jpeg" Type="http://schemas.openxmlformats.org/officeDocument/2006/relationships/image" Id="rId253"/><Relationship Target="media/document_image_rId254.jpeg" Type="http://schemas.openxmlformats.org/officeDocument/2006/relationships/image" Id="rId254"/><Relationship Target="media/document_image_rId255.jpeg" Type="http://schemas.openxmlformats.org/officeDocument/2006/relationships/image" Id="rId255"/><Relationship Target="media/document_image_rId256.jpeg" Type="http://schemas.openxmlformats.org/officeDocument/2006/relationships/image" Id="rId256"/><Relationship Target="media/document_image_rId257.jpeg" Type="http://schemas.openxmlformats.org/officeDocument/2006/relationships/image" Id="rId257"/><Relationship Target="media/document_image_rId258.jpeg" Type="http://schemas.openxmlformats.org/officeDocument/2006/relationships/image" Id="rId258"/><Relationship Target="media/document_image_rId259.jpeg" Type="http://schemas.openxmlformats.org/officeDocument/2006/relationships/image" Id="rId259"/><Relationship Target="media/document_image_rId260.jpeg" Type="http://schemas.openxmlformats.org/officeDocument/2006/relationships/image" Id="rId260"/><Relationship Target="media/document_image_rId261.jpeg" Type="http://schemas.openxmlformats.org/officeDocument/2006/relationships/image" Id="rId261"/><Relationship Target="media/document_image_rId262.jpeg" Type="http://schemas.openxmlformats.org/officeDocument/2006/relationships/image" Id="rId262"/><Relationship Target="media/document_image_rId263.jpeg" Type="http://schemas.openxmlformats.org/officeDocument/2006/relationships/image" Id="rId263"/><Relationship Target="media/document_image_rId264.jpeg" Type="http://schemas.openxmlformats.org/officeDocument/2006/relationships/image" Id="rId264"/><Relationship Target="media/document_image_rId265.jpeg" Type="http://schemas.openxmlformats.org/officeDocument/2006/relationships/image" Id="rId265"/><Relationship Target="media/document_image_rId266.jpeg" Type="http://schemas.openxmlformats.org/officeDocument/2006/relationships/image" Id="rId266"/><Relationship Target="media/document_image_rId267.jpeg" Type="http://schemas.openxmlformats.org/officeDocument/2006/relationships/image" Id="rId267"/><Relationship Target="media/document_image_rId268.jpeg" Type="http://schemas.openxmlformats.org/officeDocument/2006/relationships/image" Id="rId268"/><Relationship Target="media/document_image_rId269.jpeg" Type="http://schemas.openxmlformats.org/officeDocument/2006/relationships/image" Id="rId269"/><Relationship Target="media/document_image_rId270.jpeg" Type="http://schemas.openxmlformats.org/officeDocument/2006/relationships/image" Id="rId270"/><Relationship Target="media/document_image_rId271.jpeg" Type="http://schemas.openxmlformats.org/officeDocument/2006/relationships/image" Id="rId271"/><Relationship Target="media/document_image_rId272.jpeg" Type="http://schemas.openxmlformats.org/officeDocument/2006/relationships/image" Id="rId272"/><Relationship Target="media/document_image_rId273.jpeg" Type="http://schemas.openxmlformats.org/officeDocument/2006/relationships/image" Id="rId273"/><Relationship Target="media/document_image_rId274.jpeg" Type="http://schemas.openxmlformats.org/officeDocument/2006/relationships/image" Id="rId274"/><Relationship Target="media/document_image_rId275.jpeg" Type="http://schemas.openxmlformats.org/officeDocument/2006/relationships/image" Id="rId275"/><Relationship Target="media/document_image_rId276.jpeg" Type="http://schemas.openxmlformats.org/officeDocument/2006/relationships/image" Id="rId276"/><Relationship Target="media/document_image_rId277.jpeg" Type="http://schemas.openxmlformats.org/officeDocument/2006/relationships/image" Id="rId277"/><Relationship Target="media/document_image_rId278.jpeg" Type="http://schemas.openxmlformats.org/officeDocument/2006/relationships/image" Id="rId278"/><Relationship Target="media/document_image_rId279.jpeg" Type="http://schemas.openxmlformats.org/officeDocument/2006/relationships/image" Id="rId279"/><Relationship Target="media/document_image_rId280.jpeg" Type="http://schemas.openxmlformats.org/officeDocument/2006/relationships/image" Id="rId280"/><Relationship Target="media/document_image_rId281.jpeg" Type="http://schemas.openxmlformats.org/officeDocument/2006/relationships/image" Id="rId281"/><Relationship Target="media/document_image_rId282.jpeg" Type="http://schemas.openxmlformats.org/officeDocument/2006/relationships/image" Id="rId282"/><Relationship Target="media/document_image_rId283.jpeg" Type="http://schemas.openxmlformats.org/officeDocument/2006/relationships/image" Id="rId283"/><Relationship Target="media/document_image_rId284.jpeg" Type="http://schemas.openxmlformats.org/officeDocument/2006/relationships/image" Id="rId284"/><Relationship Target="media/document_image_rId285.jpeg" Type="http://schemas.openxmlformats.org/officeDocument/2006/relationships/image" Id="rId285"/><Relationship Target="media/document_image_rId286.jpeg" Type="http://schemas.openxmlformats.org/officeDocument/2006/relationships/image" Id="rId286"/><Relationship Target="media/document_image_rId287.jpeg" Type="http://schemas.openxmlformats.org/officeDocument/2006/relationships/image" Id="rId287"/><Relationship Target="media/document_image_rId288.jpeg" Type="http://schemas.openxmlformats.org/officeDocument/2006/relationships/image" Id="rId288"/><Relationship Target="media/document_image_rId289.jpeg" Type="http://schemas.openxmlformats.org/officeDocument/2006/relationships/image" Id="rId289"/><Relationship Target="media/document_image_rId290.jpeg" Type="http://schemas.openxmlformats.org/officeDocument/2006/relationships/image" Id="rId290"/><Relationship Target="media/document_image_rId291.jpeg" Type="http://schemas.openxmlformats.org/officeDocument/2006/relationships/image" Id="rId291"/><Relationship Target="media/document_image_rId292.jpeg" Type="http://schemas.openxmlformats.org/officeDocument/2006/relationships/image" Id="rId292"/><Relationship Target="media/document_image_rId293.jpeg" Type="http://schemas.openxmlformats.org/officeDocument/2006/relationships/image" Id="rId293"/><Relationship Target="media/document_image_rId294.jpeg" Type="http://schemas.openxmlformats.org/officeDocument/2006/relationships/image" Id="rId294"/><Relationship Target="media/document_image_rId295.jpeg" Type="http://schemas.openxmlformats.org/officeDocument/2006/relationships/image" Id="rId295"/><Relationship Target="media/document_image_rId296.jpeg" Type="http://schemas.openxmlformats.org/officeDocument/2006/relationships/image" Id="rId296"/><Relationship Target="media/document_image_rId297.jpeg" Type="http://schemas.openxmlformats.org/officeDocument/2006/relationships/image" Id="rId297"/><Relationship Target="media/document_image_rId298.jpeg" Type="http://schemas.openxmlformats.org/officeDocument/2006/relationships/image" Id="rId298"/><Relationship Target="media/document_image_rId299.jpeg" Type="http://schemas.openxmlformats.org/officeDocument/2006/relationships/image" Id="rId299"/><Relationship Target="media/document_image_rId300.jpeg" Type="http://schemas.openxmlformats.org/officeDocument/2006/relationships/image" Id="rId300"/><Relationship Target="media/document_image_rId301.jpeg" Type="http://schemas.openxmlformats.org/officeDocument/2006/relationships/image" Id="rId301"/><Relationship Target="media/document_image_rId302.jpeg" Type="http://schemas.openxmlformats.org/officeDocument/2006/relationships/image" Id="rId302"/><Relationship Target="media/document_image_rId303.jpeg" Type="http://schemas.openxmlformats.org/officeDocument/2006/relationships/image" Id="rId303"/><Relationship Target="media/document_image_rId304.jpeg" Type="http://schemas.openxmlformats.org/officeDocument/2006/relationships/image" Id="rId304"/><Relationship Target="media/document_image_rId305.jpeg" Type="http://schemas.openxmlformats.org/officeDocument/2006/relationships/image" Id="rId305"/><Relationship Target="media/document_image_rId306.jpeg" Type="http://schemas.openxmlformats.org/officeDocument/2006/relationships/image" Id="rId306"/><Relationship Target="media/document_image_rId307.jpeg" Type="http://schemas.openxmlformats.org/officeDocument/2006/relationships/image" Id="rId307"/><Relationship Target="media/document_image_rId308.jpeg" Type="http://schemas.openxmlformats.org/officeDocument/2006/relationships/image" Id="rId308"/><Relationship Target="media/document_image_rId309.jpeg" Type="http://schemas.openxmlformats.org/officeDocument/2006/relationships/image" Id="rId309"/><Relationship Target="media/document_image_rId310.jpeg" Type="http://schemas.openxmlformats.org/officeDocument/2006/relationships/image" Id="rId310"/><Relationship Target="media/document_image_rId311.jpeg" Type="http://schemas.openxmlformats.org/officeDocument/2006/relationships/image" Id="rId311"/><Relationship Target="media/document_image_rId312.jpeg" Type="http://schemas.openxmlformats.org/officeDocument/2006/relationships/image" Id="rId312"/><Relationship Target="media/document_image_rId313.jpeg" Type="http://schemas.openxmlformats.org/officeDocument/2006/relationships/image" Id="rId313"/><Relationship Target="media/document_image_rId314.jpeg" Type="http://schemas.openxmlformats.org/officeDocument/2006/relationships/image" Id="rId314"/><Relationship Target="media/document_image_rId315.jpeg" Type="http://schemas.openxmlformats.org/officeDocument/2006/relationships/image" Id="rId315"/><Relationship Target="media/document_image_rId316.jpeg" Type="http://schemas.openxmlformats.org/officeDocument/2006/relationships/image" Id="rId316"/><Relationship Target="media/document_image_rId317.jpeg" Type="http://schemas.openxmlformats.org/officeDocument/2006/relationships/image" Id="rId317"/><Relationship Target="media/document_image_rId318.jpeg" Type="http://schemas.openxmlformats.org/officeDocument/2006/relationships/image" Id="rId318"/><Relationship Target="media/document_image_rId319.jpeg" Type="http://schemas.openxmlformats.org/officeDocument/2006/relationships/image" Id="rId319"/><Relationship Target="media/document_image_rId320.jpeg" Type="http://schemas.openxmlformats.org/officeDocument/2006/relationships/image" Id="rId320"/><Relationship Target="media/document_image_rId321.jpeg" Type="http://schemas.openxmlformats.org/officeDocument/2006/relationships/image" Id="rId321"/><Relationship Target="media/document_image_rId322.jpeg" Type="http://schemas.openxmlformats.org/officeDocument/2006/relationships/image" Id="rId322"/></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