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fa93" w14:textId="e03f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 төрағалары мен судьяларын қызметке тағайындау мен қызметтен босату және судьяның орнынан түсуін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5 тамыздағы № 133 Жарлығы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сот жүйесi мен судьяларының мәртебесi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 </w:t>
      </w:r>
      <w:r>
        <w:rPr>
          <w:rFonts w:ascii="Times New Roman"/>
          <w:b/>
          <w:i w:val="false"/>
          <w:color w:val="000000"/>
          <w:sz w:val="28"/>
        </w:rPr>
        <w:t>Әбдіқадыров Еліс Нұрқасымұлы;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Жоғарғы Сотының 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әкімшілік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қадағалаушы сот 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 сотының        </w:t>
      </w:r>
      <w:r>
        <w:rPr>
          <w:rFonts w:ascii="Times New Roman"/>
          <w:b/>
          <w:i w:val="false"/>
          <w:color w:val="000000"/>
          <w:sz w:val="28"/>
        </w:rPr>
        <w:t>Сейдалина Жанна Кәрімқызы;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апелляциялық сот алқасына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Іле аудандық сотына               </w:t>
      </w:r>
      <w:r>
        <w:rPr>
          <w:rFonts w:ascii="Times New Roman"/>
          <w:b/>
          <w:i w:val="false"/>
          <w:color w:val="000000"/>
          <w:sz w:val="28"/>
        </w:rPr>
        <w:t>Жайлаубай Жанат Несіпбайұлы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осы облыстың Қапшағай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сотының 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Қапшағай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>Қарабаев Нұржан Ерубайұлы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осы облыстың 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әкімшілік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ауданы № 2 аудандық      </w:t>
      </w:r>
      <w:r>
        <w:rPr>
          <w:rFonts w:ascii="Times New Roman"/>
          <w:b/>
          <w:i w:val="false"/>
          <w:color w:val="000000"/>
          <w:sz w:val="28"/>
        </w:rPr>
        <w:t>Байділбеков Берік Асылбекұлы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   осы облыстың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сотының 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мамандандырылған      </w:t>
      </w:r>
      <w:r>
        <w:rPr>
          <w:rFonts w:ascii="Times New Roman"/>
          <w:b/>
          <w:i w:val="false"/>
          <w:color w:val="000000"/>
          <w:sz w:val="28"/>
        </w:rPr>
        <w:t>Арыстанбеков Жарас Себжанұлы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әкімшілік сотына      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мамандандырылған әкімшілік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   </w:t>
      </w:r>
      <w:r>
        <w:rPr>
          <w:rFonts w:ascii="Times New Roman"/>
          <w:b/>
          <w:i w:val="false"/>
          <w:color w:val="000000"/>
          <w:sz w:val="28"/>
        </w:rPr>
        <w:t>Жаманбаев Бақытберген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               </w:t>
      </w:r>
      <w:r>
        <w:rPr>
          <w:rFonts w:ascii="Times New Roman"/>
          <w:b/>
          <w:i w:val="false"/>
          <w:color w:val="000000"/>
          <w:sz w:val="28"/>
        </w:rPr>
        <w:t>Мейірханұлы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Астана қаласы Сарыарқа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сотының 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 жөніндегі         </w:t>
      </w:r>
      <w:r>
        <w:rPr>
          <w:rFonts w:ascii="Times New Roman"/>
          <w:b/>
          <w:i w:val="false"/>
          <w:color w:val="000000"/>
          <w:sz w:val="28"/>
        </w:rPr>
        <w:t>Бакин Әділ Амантайұлы;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 № 2 сотына           </w:t>
      </w:r>
      <w:r>
        <w:rPr>
          <w:rFonts w:ascii="Times New Roman"/>
          <w:b/>
          <w:i w:val="false"/>
          <w:color w:val="000000"/>
          <w:sz w:val="28"/>
        </w:rPr>
        <w:t>Мәуленқұлов Ерлан Жеңісбекұлы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экономикалық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        </w:t>
      </w:r>
      <w:r>
        <w:rPr>
          <w:rFonts w:ascii="Times New Roman"/>
          <w:b/>
          <w:i w:val="false"/>
          <w:color w:val="000000"/>
          <w:sz w:val="28"/>
        </w:rPr>
        <w:t>Үстелбаев Есен Тілендіұлы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Еңбекшіқазақ ауданы               </w:t>
      </w:r>
      <w:r>
        <w:rPr>
          <w:rFonts w:ascii="Times New Roman"/>
          <w:b/>
          <w:i w:val="false"/>
          <w:color w:val="000000"/>
          <w:sz w:val="28"/>
        </w:rPr>
        <w:t>Тұлбаев Ерік Әбдіқадырұлы;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Бородулиха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Сыздықова Жаннура Сайлаубайқызы;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 қалалық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>Уәлиева Бақыт Қабдымүлікқызы;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сотына              </w:t>
      </w:r>
      <w:r>
        <w:rPr>
          <w:rFonts w:ascii="Times New Roman"/>
          <w:b/>
          <w:i w:val="false"/>
          <w:color w:val="000000"/>
          <w:sz w:val="28"/>
        </w:rPr>
        <w:t>Айнақұл Шолпан Әуезқызы;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Теміртау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>Қалдыбаева Гүлсара Қалиоллақызы;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>Назарғалиева Әлия Бақтиярқызы;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 № 2 сотына          </w:t>
      </w:r>
      <w:r>
        <w:rPr>
          <w:rFonts w:ascii="Times New Roman"/>
          <w:b/>
          <w:i w:val="false"/>
          <w:color w:val="000000"/>
          <w:sz w:val="28"/>
        </w:rPr>
        <w:t>Оспанова Райхан Жайылханқызы;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>Досмағамбетова Айтжан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Бақытжанқызы;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 № 2 сотына           </w:t>
      </w:r>
      <w:r>
        <w:rPr>
          <w:rFonts w:ascii="Times New Roman"/>
          <w:b/>
          <w:i w:val="false"/>
          <w:color w:val="000000"/>
          <w:sz w:val="28"/>
        </w:rPr>
        <w:t>Бегендіков Дәулет Оспанұлы;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>Дүйсенов Азамат Аблайұлы;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Отырар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>Жаңасов Әкімбек Амалбекұлы;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Жетісу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>Құдиярбеков Нұржан Жағыпарұлы;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Түрксіб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>Ахмедиева Гүлнәр Нұрқасымқызы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 сотының        </w:t>
      </w:r>
      <w:r>
        <w:rPr>
          <w:rFonts w:ascii="Times New Roman"/>
          <w:b/>
          <w:i w:val="false"/>
          <w:color w:val="000000"/>
          <w:sz w:val="28"/>
        </w:rPr>
        <w:t>Қаженова Гүлмира Қорғанбекқызы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 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 сотының судьясы  </w:t>
      </w:r>
      <w:r>
        <w:rPr>
          <w:rFonts w:ascii="Times New Roman"/>
          <w:b/>
          <w:i w:val="false"/>
          <w:color w:val="000000"/>
          <w:sz w:val="28"/>
        </w:rPr>
        <w:t>Сейітов Бауыржан Шораұлы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   </w:t>
      </w:r>
      <w:r>
        <w:rPr>
          <w:rFonts w:ascii="Times New Roman"/>
          <w:b/>
          <w:i w:val="false"/>
          <w:color w:val="000000"/>
          <w:sz w:val="28"/>
        </w:rPr>
        <w:t>Усманов Махамадқасым Әділұлы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сотының судьясы      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сотының судьясы    </w:t>
      </w:r>
      <w:r>
        <w:rPr>
          <w:rFonts w:ascii="Times New Roman"/>
          <w:b/>
          <w:i w:val="false"/>
          <w:color w:val="000000"/>
          <w:sz w:val="28"/>
        </w:rPr>
        <w:t>Сағынбазарова Мәдина Зиятқызы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қалалық сотының       </w:t>
      </w:r>
      <w:r>
        <w:rPr>
          <w:rFonts w:ascii="Times New Roman"/>
          <w:b/>
          <w:i w:val="false"/>
          <w:color w:val="000000"/>
          <w:sz w:val="28"/>
        </w:rPr>
        <w:t>Сейітов Әлімжан Шораұлы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Теміртау қалалық сотының судьясы  </w:t>
      </w:r>
      <w:r>
        <w:rPr>
          <w:rFonts w:ascii="Times New Roman"/>
          <w:b/>
          <w:i w:val="false"/>
          <w:color w:val="000000"/>
          <w:sz w:val="28"/>
        </w:rPr>
        <w:t>Павлосюк Наталья Сергеевна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қаласы                  </w:t>
      </w:r>
      <w:r>
        <w:rPr>
          <w:rFonts w:ascii="Times New Roman"/>
          <w:b/>
          <w:i w:val="false"/>
          <w:color w:val="000000"/>
          <w:sz w:val="28"/>
        </w:rPr>
        <w:t>Әбдіқалықов Нармағанбет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   қайтыс болуына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 № 2 сотының          </w:t>
      </w:r>
      <w:r>
        <w:rPr>
          <w:rFonts w:ascii="Times New Roman"/>
          <w:b/>
          <w:i w:val="false"/>
          <w:color w:val="000000"/>
          <w:sz w:val="28"/>
        </w:rPr>
        <w:t>Елусімов Төлеген Шамбайұлы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   өз тілегі бойынша осы соттың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судьясы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 № 2 сотының судьясы  </w:t>
      </w:r>
      <w:r>
        <w:rPr>
          <w:rFonts w:ascii="Times New Roman"/>
          <w:b/>
          <w:i w:val="false"/>
          <w:color w:val="000000"/>
          <w:sz w:val="28"/>
        </w:rPr>
        <w:t>Құмаров Марат Құмарұлы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 сотының судьясы  </w:t>
      </w:r>
      <w:r>
        <w:rPr>
          <w:rFonts w:ascii="Times New Roman"/>
          <w:b/>
          <w:i w:val="false"/>
          <w:color w:val="000000"/>
          <w:sz w:val="28"/>
        </w:rPr>
        <w:t>Сарбасов Меңдіғали Иманғалиұлы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сотының         </w:t>
      </w:r>
      <w:r>
        <w:rPr>
          <w:rFonts w:ascii="Times New Roman"/>
          <w:b/>
          <w:i w:val="false"/>
          <w:color w:val="000000"/>
          <w:sz w:val="28"/>
        </w:rPr>
        <w:t>Сапулатова Гүлнара Қайыржанқызы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   </w:t>
      </w:r>
      <w:r>
        <w:rPr>
          <w:rFonts w:ascii="Times New Roman"/>
          <w:b/>
          <w:i w:val="false"/>
          <w:color w:val="000000"/>
          <w:sz w:val="28"/>
        </w:rPr>
        <w:t>Байтенов Аблай Нұрланұлы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сотының судьясы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 сотының        </w:t>
      </w:r>
      <w:r>
        <w:rPr>
          <w:rFonts w:ascii="Times New Roman"/>
          <w:b/>
          <w:i w:val="false"/>
          <w:color w:val="000000"/>
          <w:sz w:val="28"/>
        </w:rPr>
        <w:t>Ляер Леонид Леонидович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 өз тілегі бойынша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Сот билiгiнiң беделiне нұқсан келтiретiн терiс қылық жасағаны үшін судья Замиля Мұсифоллақызы Фаттахованың орнынан түсуі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 қол қойылған күнiнен бастап қолданысқа енгізіледi.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