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3a873" w14:textId="7b3a8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А.Е.Мусинді Қазақстан Республикасы Президенті Әкімшілігінің Басшысы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2011 жылғы 13 сәуірдегі № 40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Аслан Есболайұлы Мусин Қазақстан Республикасы Президенті Әкімшілігінің Басшысы болып тағайындалсын.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