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d7b3" w14:textId="7b0d7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1999 жылғы 27 қыркүйектегі N 217 Жарлығына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2008 жылғы 26 маусымдағы N 623 Жарлығы. Күші жойылды - Қазақстан Республикасы Президентінің 2016 жылғы 25 сәуірдегі № 240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25.04.2016 </w:t>
      </w:r>
      <w:r>
        <w:rPr>
          <w:rFonts w:ascii="Times New Roman"/>
          <w:b w:val="false"/>
          <w:i w:val="false"/>
          <w:color w:val="ff0000"/>
          <w:sz w:val="28"/>
        </w:rPr>
        <w:t>№ 240</w:t>
      </w:r>
      <w:r>
        <w:rPr>
          <w:rFonts w:ascii="Times New Roman"/>
          <w:b w:val="false"/>
          <w:i w:val="false"/>
          <w:color w:val="ff0000"/>
          <w:sz w:val="28"/>
        </w:rPr>
        <w:t xml:space="preserve"> Жарлығымен.</w:t>
      </w:r>
    </w:p>
    <w:bookmarkEnd w:id="0"/>
    <w:p>
      <w:pPr>
        <w:spacing w:after="0"/>
        <w:ind w:left="0"/>
        <w:jc w:val="both"/>
      </w:pPr>
      <w:r>
        <w:rPr>
          <w:rFonts w:ascii="Times New Roman"/>
          <w:b w:val="false"/>
          <w:i/>
          <w:color w:val="000000"/>
          <w:sz w:val="28"/>
        </w:rPr>
        <w:t xml:space="preserve">Қазақстан Республикасы Президенті  </w:t>
      </w:r>
      <w:r>
        <w:br/>
      </w:r>
      <w:r>
        <w:rPr>
          <w:rFonts w:ascii="Times New Roman"/>
          <w:b w:val="false"/>
          <w:i w:val="false"/>
          <w:color w:val="000000"/>
          <w:sz w:val="28"/>
        </w:rPr>
        <w:t>
</w:t>
      </w:r>
      <w:r>
        <w:rPr>
          <w:rFonts w:ascii="Times New Roman"/>
          <w:b w:val="false"/>
          <w:i/>
          <w:color w:val="000000"/>
          <w:sz w:val="28"/>
        </w:rPr>
        <w:t xml:space="preserve">мен Үкіметі актілерінің жинағында  </w:t>
      </w:r>
      <w:r>
        <w:br/>
      </w:r>
      <w:r>
        <w:rPr>
          <w:rFonts w:ascii="Times New Roman"/>
          <w:b w:val="false"/>
          <w:i w:val="false"/>
          <w:color w:val="000000"/>
          <w:sz w:val="28"/>
        </w:rPr>
        <w:t>
</w:t>
      </w:r>
      <w:r>
        <w:rPr>
          <w:rFonts w:ascii="Times New Roman"/>
          <w:b w:val="false"/>
          <w:i/>
          <w:color w:val="000000"/>
          <w:sz w:val="28"/>
        </w:rPr>
        <w:t xml:space="preserve">жариялануға тиіс          </w:t>
      </w:r>
    </w:p>
    <w:p>
      <w:pPr>
        <w:spacing w:after="0"/>
        <w:ind w:left="0"/>
        <w:jc w:val="both"/>
      </w:pPr>
      <w:r>
        <w:rPr>
          <w:rFonts w:ascii="Times New Roman"/>
          <w:b/>
          <w:i w:val="false"/>
          <w:color w:val="000000"/>
          <w:sz w:val="28"/>
        </w:rPr>
        <w:t xml:space="preserve">      ҚАУЛЫ ЕТЕМІН: </w:t>
      </w:r>
    </w:p>
    <w:bookmarkStart w:name="z2" w:id="1"/>
    <w:p>
      <w:pPr>
        <w:spacing w:after="0"/>
        <w:ind w:left="0"/>
        <w:jc w:val="both"/>
      </w:pPr>
      <w:r>
        <w:rPr>
          <w:rFonts w:ascii="Times New Roman"/>
          <w:b w:val="false"/>
          <w:i w:val="false"/>
          <w:color w:val="000000"/>
          <w:sz w:val="28"/>
        </w:rPr>
        <w:t>
      1. "Қазақстан Республикасының Консулдық жарғысын бекіту туралы" Қазақстан Республикасы Президентінің 1999 жылғы 27 қыркүйектегі N 217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1999 ж., N 47, 430-құжат; 2004 ж., N 51, 670-құжат)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Консулдық жарғысында: </w:t>
      </w:r>
    </w:p>
    <w:bookmarkEnd w:id="2"/>
    <w:bookmarkStart w:name="z4" w:id="3"/>
    <w:p>
      <w:pPr>
        <w:spacing w:after="0"/>
        <w:ind w:left="0"/>
        <w:jc w:val="both"/>
      </w:pPr>
      <w:r>
        <w:rPr>
          <w:rFonts w:ascii="Times New Roman"/>
          <w:b w:val="false"/>
          <w:i w:val="false"/>
          <w:color w:val="000000"/>
          <w:sz w:val="28"/>
        </w:rPr>
        <w:t xml:space="preserve">
      бүкіл мәтін бойынша "-бап" деген сөз алып тасталсын; </w:t>
      </w:r>
    </w:p>
    <w:bookmarkEnd w:id="3"/>
    <w:bookmarkStart w:name="z5" w:id="4"/>
    <w:p>
      <w:pPr>
        <w:spacing w:after="0"/>
        <w:ind w:left="0"/>
        <w:jc w:val="both"/>
      </w:pPr>
      <w:r>
        <w:rPr>
          <w:rFonts w:ascii="Times New Roman"/>
          <w:b w:val="false"/>
          <w:i w:val="false"/>
          <w:color w:val="000000"/>
          <w:sz w:val="28"/>
        </w:rPr>
        <w:t xml:space="preserve">
      36-баптағы "бабының" деген сөз "тармағының" деген сөзбен ауыстырылсын; </w:t>
      </w:r>
    </w:p>
    <w:bookmarkEnd w:id="4"/>
    <w:bookmarkStart w:name="z6" w:id="5"/>
    <w:p>
      <w:pPr>
        <w:spacing w:after="0"/>
        <w:ind w:left="0"/>
        <w:jc w:val="both"/>
      </w:pPr>
      <w:r>
        <w:rPr>
          <w:rFonts w:ascii="Times New Roman"/>
          <w:b w:val="false"/>
          <w:i w:val="false"/>
          <w:color w:val="000000"/>
          <w:sz w:val="28"/>
        </w:rPr>
        <w:t xml:space="preserve">
      47-бапта: </w:t>
      </w:r>
      <w:r>
        <w:br/>
      </w:r>
      <w:r>
        <w:rPr>
          <w:rFonts w:ascii="Times New Roman"/>
          <w:b w:val="false"/>
          <w:i w:val="false"/>
          <w:color w:val="000000"/>
          <w:sz w:val="28"/>
        </w:rPr>
        <w:t xml:space="preserve">
      бірінші бөлік "консулдық іс-әрекет үшін" деген сөздерден кейін "Салық және бюджетке төленетін басқа да міндетті төлемдер туралы (Салық кодексі)" Қазақстан Республикасының 2001 жылғы 12 маусымдағы Кодексінде белгіленетін тәртіппен"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екінші бөлік алып тасталсын; </w:t>
      </w:r>
    </w:p>
    <w:bookmarkEnd w:id="6"/>
    <w:bookmarkStart w:name="z8" w:id="7"/>
    <w:p>
      <w:pPr>
        <w:spacing w:after="0"/>
        <w:ind w:left="0"/>
        <w:jc w:val="both"/>
      </w:pPr>
      <w:r>
        <w:rPr>
          <w:rFonts w:ascii="Times New Roman"/>
          <w:b w:val="false"/>
          <w:i w:val="false"/>
          <w:color w:val="000000"/>
          <w:sz w:val="28"/>
        </w:rPr>
        <w:t xml:space="preserve">
      48-бап мынадай редакцияда жазылсын: </w:t>
      </w:r>
      <w:r>
        <w:br/>
      </w:r>
      <w:r>
        <w:rPr>
          <w:rFonts w:ascii="Times New Roman"/>
          <w:b w:val="false"/>
          <w:i w:val="false"/>
          <w:color w:val="000000"/>
          <w:sz w:val="28"/>
        </w:rPr>
        <w:t xml:space="preserve">
      "48. Консулдық алымның ставкалары, оны алу, төлеу, есепке алу және төлеуден босату тәртібі "Салық және бюджетке төленетін басқа да міндетті төлемдер туралы (Салық кодексі)" Қазақстан Республикасының 2001 жылғы 12 маусымдағы Кодексіне сәйкес белгіленеді."; </w:t>
      </w:r>
    </w:p>
    <w:bookmarkEnd w:id="7"/>
    <w:bookmarkStart w:name="z9" w:id="8"/>
    <w:p>
      <w:pPr>
        <w:spacing w:after="0"/>
        <w:ind w:left="0"/>
        <w:jc w:val="both"/>
      </w:pPr>
      <w:r>
        <w:rPr>
          <w:rFonts w:ascii="Times New Roman"/>
          <w:b w:val="false"/>
          <w:i w:val="false"/>
          <w:color w:val="000000"/>
          <w:sz w:val="28"/>
        </w:rPr>
        <w:t xml:space="preserve">
      49-бап алып тасталсын; </w:t>
      </w:r>
    </w:p>
    <w:bookmarkEnd w:id="8"/>
    <w:bookmarkStart w:name="z10" w:id="9"/>
    <w:p>
      <w:pPr>
        <w:spacing w:after="0"/>
        <w:ind w:left="0"/>
        <w:jc w:val="both"/>
      </w:pPr>
      <w:r>
        <w:rPr>
          <w:rFonts w:ascii="Times New Roman"/>
          <w:b w:val="false"/>
          <w:i w:val="false"/>
          <w:color w:val="000000"/>
          <w:sz w:val="28"/>
        </w:rPr>
        <w:t xml:space="preserve">
      50-бап мынадай редакцияда жазылсын: </w:t>
      </w:r>
      <w:r>
        <w:br/>
      </w:r>
      <w:r>
        <w:rPr>
          <w:rFonts w:ascii="Times New Roman"/>
          <w:b w:val="false"/>
          <w:i w:val="false"/>
          <w:color w:val="000000"/>
          <w:sz w:val="28"/>
        </w:rPr>
        <w:t xml:space="preserve">
      "50. Консулдық алымдар Қазақстан Республикасының бюджет заңнамасына сәйкес Қазақстан Республикасының бюджетіне есепке алынады."; </w:t>
      </w:r>
    </w:p>
    <w:bookmarkEnd w:id="9"/>
    <w:bookmarkStart w:name="z11" w:id="10"/>
    <w:p>
      <w:pPr>
        <w:spacing w:after="0"/>
        <w:ind w:left="0"/>
        <w:jc w:val="both"/>
      </w:pPr>
      <w:r>
        <w:rPr>
          <w:rFonts w:ascii="Times New Roman"/>
          <w:b w:val="false"/>
          <w:i w:val="false"/>
          <w:color w:val="000000"/>
          <w:sz w:val="28"/>
        </w:rPr>
        <w:t xml:space="preserve">
      51-бап алып тасталсын. </w:t>
      </w:r>
    </w:p>
    <w:bookmarkEnd w:id="10"/>
    <w:bookmarkStart w:name="z12" w:id="11"/>
    <w:p>
      <w:pPr>
        <w:spacing w:after="0"/>
        <w:ind w:left="0"/>
        <w:jc w:val="both"/>
      </w:pPr>
      <w:r>
        <w:rPr>
          <w:rFonts w:ascii="Times New Roman"/>
          <w:b w:val="false"/>
          <w:i w:val="false"/>
          <w:color w:val="000000"/>
          <w:sz w:val="28"/>
        </w:rPr>
        <w:t xml:space="preserve">
      2. Осы Жарлық қол қойылған күнінен бастап қолданысқа енгізіледі. </w:t>
      </w:r>
    </w:p>
    <w:bookmarkEnd w:id="1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