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77b" w14:textId="7f9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11 қазандағы N 1459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маусымдағы N 622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білім беруді дамытудың 2005 - 2010 жылдарға арналған мемлекеттік бағдарламасы туралы" Қазақстан Республикасы Президентінің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516-құжат; 2006 ж., N 18, 168-құжат, 2007 ж., N 43, 496-құжат)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 білім беруді дамытудың 2005 - 2010 жылдарға арналған мемлекеттік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"2008 - 2009 оқу жылы" деген сөздер "2010 - 2011 оқу жылы" деген сөздермен ауыстырылсын;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және кәсіптік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"түрлері" деген сөз "бағыттары" деген сөзбен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 "деңгейіне байланысты" деген сөздерден кейін "және тиісті мемлекеттік жалпыға міндетті білім беру стандартымен айқындалады" деген сөздермен толықтырылсын;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білімнен кейінгі білім беру"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оқу орындары бакалавриатының" деген сөздер "жоғары білім берудің" деген сөздермен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"біріктірілген" деген сөз "интеграцияланған" деген сөзбен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сапасын бағалаудың ұлттық жүйесі"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абзацтағы "жоғары оқу орындарын институционалдық аккредиттеуді және кәсіптік білім беретін оқу бағдарламаларын" деген сөздер "институционалдық және мамандандырылған" деген сөздермен ауыстырылсын;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 және оның индикаторлары"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кезең (2008-2010 жылдар)"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"институционалдық бағаны және шетелдік жетекші аккредиттеу агенттіктерінің талаптары деңгейінде кәсіптік білім беретін оқу бағдарламаларын" деген сөздер "шетелдік жетекші аккредиттеу агенттіктерінің талаптары деңгейінде институционалдық және мамандандырылған" деген сөздермен ауыстырылсын.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