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be65" w14:textId="3ebb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Қ.Қ. Әбусейітовті Қазақстан Республикасының Ұлыбритания және Солтүстік Ирландия Құрама Корольдігіндегі Төтенше және өкілетті елшісі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2008 жылғы 17 қаңтардағы N 513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Қайрат Қуатұлы Әбусейітов Қазақстан Республикасының Ұлыбритания және Солтүстік Ирландия Құрама Корольдігіндегі Төтенше және өкілетті елшісі болып тағайындалсын, ол Қазақстан Республикасының Швейцария Конфедерациясындағы Төтенше және өкілетті елшісі қызметінен, Женева қаласындағы (Швейцария) Біріккен Ұлттар Ұйымының бөлімшесі мен басқа да халықаралық ұйымдар жанындағы Қазақстан Республикасының Тұрақты өкілі міндетін қоса атқарушы қызметінен босатылсын.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