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94fe" w14:textId="d079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2007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2007 жылғы 17 сәуірдегі N 318 Жарлығы</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2007 жылдың сәуір-маусымында және қазан-желтоқсанында Қазақстан Республикасының Қарулы Күштері, Қазақстан Республикасы Ішкі істер министрлігінің ішкі әскерлері, Қазақстан Республикасы Ұлттық қауіпсіздік комитетінің Шекара қызметі, Қазақстан Республикасы Республикалық ұланы, Қазақстан Республикасы Төтенше жағдайлар министрлігі қатарынан запасқа шығарылсын. </w:t>
      </w:r>
    </w:p>
    <w:bookmarkEnd w:id="1"/>
    <w:bookmarkStart w:name="z3" w:id="2"/>
    <w:p>
      <w:pPr>
        <w:spacing w:after="0"/>
        <w:ind w:left="0"/>
        <w:jc w:val="both"/>
      </w:pPr>
      <w:r>
        <w:rPr>
          <w:rFonts w:ascii="Times New Roman"/>
          <w:b w:val="false"/>
          <w:i w:val="false"/>
          <w:color w:val="000000"/>
          <w:sz w:val="28"/>
        </w:rPr>
        <w:t xml:space="preserve">
      2.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2007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шақырылсын. </w:t>
      </w:r>
    </w:p>
    <w:bookmarkEnd w:id="2"/>
    <w:bookmarkStart w:name="z4" w:id="3"/>
    <w:p>
      <w:pPr>
        <w:spacing w:after="0"/>
        <w:ind w:left="0"/>
        <w:jc w:val="both"/>
      </w:pPr>
      <w:r>
        <w:rPr>
          <w:rFonts w:ascii="Times New Roman"/>
          <w:b w:val="false"/>
          <w:i w:val="false"/>
          <w:color w:val="000000"/>
          <w:sz w:val="28"/>
        </w:rPr>
        <w:t xml:space="preserve">
      3. Жергілікті атқарушы органдар тиісті жергілікті әскери басқару органдары арқылы 2007 жылдың сәуір-маусымында және қазан-желтоқсанында азаматтарды мерзімді әскери қызметке шақыруды жүргізуді ұйымдастырсын және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Қазақстан Республикасы Ұлттық қауіпсіздік комитеті, Қазақстан Республикасы Республикалық ұланы мерзімді әскери қызметті өткеру үшін Қазақстан Республикасы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 Республикалық ұланына, Қазақстан Республикасы Төтенше жағдайлар министрлігіне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p>
    <w:bookmarkEnd w:id="4"/>
    <w:bookmarkStart w:name="z6" w:id="5"/>
    <w:p>
      <w:pPr>
        <w:spacing w:after="0"/>
        <w:ind w:left="0"/>
        <w:jc w:val="both"/>
      </w:pPr>
      <w:r>
        <w:rPr>
          <w:rFonts w:ascii="Times New Roman"/>
          <w:b w:val="false"/>
          <w:i w:val="false"/>
          <w:color w:val="000000"/>
          <w:sz w:val="28"/>
        </w:rPr>
        <w:t xml:space="preserve">
      5. Осы Жарлық алғаш ресми жарияланған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