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549d" w14:textId="17a5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2000 жылғы 25 желтоқсандағы № 530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3 сәуірдегі № 305 Жарлығы. Күші жойылды - Қазақстан Республикасы Президентінің 2024 жылғы 3 қаңтардағы № 429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03.01.2024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қолданысқа енгізіледі)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ЕТЕMIH: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жаңа орталығын салу барысын бақылау жөніндегі мемлекеттік комиссияны құру туралы" Қазақстан Республикасы Президентінің 2000 жылғы 25 желтоқсандағы № 530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56, 620-құжат; 2002 ж., № 6, 36-құжат; 2003 ж., № 34, 332-құжат; 2006 ж., № 48, 507-құжат) мынадай өзгерістер енгізілсін: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құрылған Астана қаласының жаңа орталығын салу барысын бақылау жөніндегі мемлекеттік комиссияның құрамына: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Мәсімов                 - Қазақстан Республикасының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Кәрім Қажымқанұлы         Министрі, төраға,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Оразбақов               - Қазақстан Республикасының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Ғалым Ізбасарұлы          сауда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Жүнісов                 - "Астана қаласының Сәулет және қала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Сәрсембек Ендібайұлы      құрылыс департаменті"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мекемесінің директоры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енгізілсін;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"Досмағамбетов         -  "Астанабасжоспар"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Баир Фарденұлы            коммуналдық кәсіпорнының директоры"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деген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Досмағамбетов           - "Астана қаласы бас жоспарының ғылыми-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Баир Фарденұлы            зерттеу жобалау институты"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коммуналдық кәсіпорнының директоры";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Комиссияның құрамынан Д.К.Ахметов, B.C.Школьник шығарылсын.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