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9176" w14:textId="49e9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жергiлiктi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 мамырдағы N 105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3, 5, 6-тармақтарына,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4), 7) тармақшаларына,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Момбеков Нұрлан Нұрғалиұлы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             Павлодар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Серекбаев Ермек Қуандықұлы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 Астана қаласының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ауданаралық экономикалық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Ахметов Бауыржан Үшкемпiрұлы;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Үржар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Тоқболатов Ерлан Мұратұлы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Семей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 2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Теректі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Рушанов Жайдар Ермекұлы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Жәнiбек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Қаратөбе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Сәрсенова Бағдагүл Жолдыбайқызы;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Жәнiбек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Сарғойшин Арман Орынғалиұлы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Бөкейорда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Рымбаев Рамазан;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қаласының           
</w:t>
      </w:r>
      <w:r>
        <w:rPr>
          <w:rFonts w:ascii="Times New Roman"/>
          <w:b/>
          <w:i w:val="false"/>
          <w:color w:val="000000"/>
          <w:sz w:val="28"/>
        </w:rPr>
        <w:t>
Шуженов Жұмағұл Нығметұлы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осы облыстың Сәтбаев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Шаймергенов Қайрат Қайыржанұлы;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Оспанов Еркiн Өксiкбайұлы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Төлеби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Османов Ерiк Шахарбекұлы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 осы облыстың Сайрам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             
</w:t>
      </w:r>
      <w:r>
        <w:rPr>
          <w:rFonts w:ascii="Times New Roman"/>
          <w:b/>
          <w:i w:val="false"/>
          <w:color w:val="000000"/>
          <w:sz w:val="28"/>
        </w:rPr>
        <w:t>
Салықбаева Жанна Жеңiсқызы;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                  
</w:t>
      </w:r>
      <w:r>
        <w:rPr>
          <w:rFonts w:ascii="Times New Roman"/>
          <w:b/>
          <w:i w:val="false"/>
          <w:color w:val="000000"/>
          <w:sz w:val="28"/>
        </w:rPr>
        <w:t>
Көлбаев Ертарғын Сағындықұлы;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қаласының           
</w:t>
      </w:r>
      <w:r>
        <w:rPr>
          <w:rFonts w:ascii="Times New Roman"/>
          <w:b/>
          <w:i w:val="false"/>
          <w:color w:val="000000"/>
          <w:sz w:val="28"/>
        </w:rPr>
        <w:t>
Мұхамбетқалиев Мұрат Советұлы;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            
</w:t>
      </w:r>
      <w:r>
        <w:rPr>
          <w:rFonts w:ascii="Times New Roman"/>
          <w:b/>
          <w:i w:val="false"/>
          <w:color w:val="000000"/>
          <w:sz w:val="28"/>
        </w:rPr>
        <w:t>
Бисени Нұрлан Мырзашұлы;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Мұхамадиева Жанар Сейдханқызы;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             
</w:t>
      </w:r>
      <w:r>
        <w:rPr>
          <w:rFonts w:ascii="Times New Roman"/>
          <w:b/>
          <w:i w:val="false"/>
          <w:color w:val="000000"/>
          <w:sz w:val="28"/>
        </w:rPr>
        <w:t>
Тiлепова Гүлнәр Айтөреқызы;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            
</w:t>
      </w:r>
      <w:r>
        <w:rPr>
          <w:rFonts w:ascii="Times New Roman"/>
          <w:b/>
          <w:i w:val="false"/>
          <w:color w:val="000000"/>
          <w:sz w:val="28"/>
        </w:rPr>
        <w:t>
Бақиев Төребек Бақытжанұлы,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Жекенова Нұргүл Жекенқызы;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қаласының          
</w:t>
      </w:r>
      <w:r>
        <w:rPr>
          <w:rFonts w:ascii="Times New Roman"/>
          <w:b/>
          <w:i w:val="false"/>
          <w:color w:val="000000"/>
          <w:sz w:val="28"/>
        </w:rPr>
        <w:t>
Нұрманғалиев Аян Алтынханұлы;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Шалабаева Раиса Михайловна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Жаманқұлов Ернар Боранғазыұлы;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қаласының            
</w:t>
      </w:r>
      <w:r>
        <w:rPr>
          <w:rFonts w:ascii="Times New Roman"/>
          <w:b/>
          <w:i w:val="false"/>
          <w:color w:val="000000"/>
          <w:sz w:val="28"/>
        </w:rPr>
        <w:t>
Арыстанбеков Жарас Себжанұлы,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
</w:t>
      </w:r>
      <w:r>
        <w:rPr>
          <w:rFonts w:ascii="Times New Roman"/>
          <w:b/>
          <w:i w:val="false"/>
          <w:color w:val="000000"/>
          <w:sz w:val="28"/>
        </w:rPr>
        <w:t>
Садырова Құралай Мұзартқызы;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қаласының             
</w:t>
      </w:r>
      <w:r>
        <w:rPr>
          <w:rFonts w:ascii="Times New Roman"/>
          <w:b/>
          <w:i w:val="false"/>
          <w:color w:val="000000"/>
          <w:sz w:val="28"/>
        </w:rPr>
        <w:t>
Баймағамбетова Бақытгүл Абайқызы;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Жiтiқара аудандық          
</w:t>
      </w:r>
      <w:r>
        <w:rPr>
          <w:rFonts w:ascii="Times New Roman"/>
          <w:b/>
          <w:i w:val="false"/>
          <w:color w:val="000000"/>
          <w:sz w:val="28"/>
        </w:rPr>
        <w:t>
Раисов Алтай Әбдiғалиұлы;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қаласының        
</w:t>
      </w:r>
      <w:r>
        <w:rPr>
          <w:rFonts w:ascii="Times New Roman"/>
          <w:b/>
          <w:i w:val="false"/>
          <w:color w:val="000000"/>
          <w:sz w:val="28"/>
        </w:rPr>
        <w:t>
Іздiбаев Нұрлан Тұрғанбекұлы;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           
</w:t>
      </w:r>
      <w:r>
        <w:rPr>
          <w:rFonts w:ascii="Times New Roman"/>
          <w:b/>
          <w:i w:val="false"/>
          <w:color w:val="000000"/>
          <w:sz w:val="28"/>
        </w:rPr>
        <w:t>
Сыздықов Нұрлыбек Өмiрбекұлы;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қалалық             
</w:t>
      </w:r>
      <w:r>
        <w:rPr>
          <w:rFonts w:ascii="Times New Roman"/>
          <w:b/>
          <w:i w:val="false"/>
          <w:color w:val="000000"/>
          <w:sz w:val="28"/>
        </w:rPr>
        <w:t>
Жұмақаева Манат Дәулетханқызы;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            
</w:t>
      </w:r>
      <w:r>
        <w:rPr>
          <w:rFonts w:ascii="Times New Roman"/>
          <w:b/>
          <w:i w:val="false"/>
          <w:color w:val="000000"/>
          <w:sz w:val="28"/>
        </w:rPr>
        <w:t>
Көлбаев Мұрат Көпжасарұлы;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қаласының         
</w:t>
      </w:r>
      <w:r>
        <w:rPr>
          <w:rFonts w:ascii="Times New Roman"/>
          <w:b/>
          <w:i w:val="false"/>
          <w:color w:val="000000"/>
          <w:sz w:val="28"/>
        </w:rPr>
        <w:t>
Зиядова Айнұр Мирханқызы,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            
</w:t>
      </w:r>
      <w:r>
        <w:rPr>
          <w:rFonts w:ascii="Times New Roman"/>
          <w:b/>
          <w:i w:val="false"/>
          <w:color w:val="000000"/>
          <w:sz w:val="28"/>
        </w:rPr>
        <w:t>
Қуатова Айжан Естайқызы;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Екiбастұз қаласының        
</w:t>
      </w:r>
      <w:r>
        <w:rPr>
          <w:rFonts w:ascii="Times New Roman"/>
          <w:b/>
          <w:i w:val="false"/>
          <w:color w:val="000000"/>
          <w:sz w:val="28"/>
        </w:rPr>
        <w:t>
Рахматулина Ғалия Балтабайқызы;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қаласының        
</w:t>
      </w:r>
      <w:r>
        <w:rPr>
          <w:rFonts w:ascii="Times New Roman"/>
          <w:b/>
          <w:i w:val="false"/>
          <w:color w:val="000000"/>
          <w:sz w:val="28"/>
        </w:rPr>
        <w:t>
Жұмадiлова Диляра Қайратқызы;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Мүсiрепов атындағы   
</w:t>
      </w:r>
      <w:r>
        <w:rPr>
          <w:rFonts w:ascii="Times New Roman"/>
          <w:b/>
          <w:i w:val="false"/>
          <w:color w:val="000000"/>
          <w:sz w:val="28"/>
        </w:rPr>
        <w:t>
Нұралин Нұрлан Қайырбекұлы;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N 2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             
</w:t>
      </w:r>
      <w:r>
        <w:rPr>
          <w:rFonts w:ascii="Times New Roman"/>
          <w:b/>
          <w:i w:val="false"/>
          <w:color w:val="000000"/>
          <w:sz w:val="28"/>
        </w:rPr>
        <w:t>
Наурызымбетова Қалампыр Оразқызы;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Әл-Фараби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             
</w:t>
      </w:r>
      <w:r>
        <w:rPr>
          <w:rFonts w:ascii="Times New Roman"/>
          <w:b/>
          <w:i w:val="false"/>
          <w:color w:val="000000"/>
          <w:sz w:val="28"/>
        </w:rPr>
        <w:t>
Тоқбергенов Сайдыбаттал Лаулаұлы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аудандық              Шымкент гарнизоны әскери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
</w:t>
      </w:r>
      <w:r>
        <w:rPr>
          <w:rFonts w:ascii="Times New Roman"/>
          <w:b/>
          <w:i w:val="false"/>
          <w:color w:val="000000"/>
          <w:sz w:val="28"/>
        </w:rPr>
        <w:t>
Тұрғараева Ләззат Кендебайқызы;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гарнизоны          
</w:t>
      </w:r>
      <w:r>
        <w:rPr>
          <w:rFonts w:ascii="Times New Roman"/>
          <w:b/>
          <w:i w:val="false"/>
          <w:color w:val="000000"/>
          <w:sz w:val="28"/>
        </w:rPr>
        <w:t>
Османова Гүлмира Төребайқызы;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
</w:t>
      </w:r>
      <w:r>
        <w:rPr>
          <w:rFonts w:ascii="Times New Roman"/>
          <w:b/>
          <w:i w:val="false"/>
          <w:color w:val="000000"/>
          <w:sz w:val="28"/>
        </w:rPr>
        <w:t>
Аймағамбетова Данна Жұмағалиқызы;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ауданының        
</w:t>
      </w:r>
      <w:r>
        <w:rPr>
          <w:rFonts w:ascii="Times New Roman"/>
          <w:b/>
          <w:i w:val="false"/>
          <w:color w:val="000000"/>
          <w:sz w:val="28"/>
        </w:rPr>
        <w:t>
Сыздықова Шолпан Сатыбалдықызы;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Бегалиев Нариман Қалауышұлы;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          
</w:t>
      </w:r>
      <w:r>
        <w:rPr>
          <w:rFonts w:ascii="Times New Roman"/>
          <w:b/>
          <w:i w:val="false"/>
          <w:color w:val="000000"/>
          <w:sz w:val="28"/>
        </w:rPr>
        <w:t>
Нұрышев Болат Мәлiкұлы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 Қостанай облысы Қарасу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төрағасы қызметiнен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
</w:t>
      </w:r>
      <w:r>
        <w:rPr>
          <w:rFonts w:ascii="Times New Roman"/>
          <w:b/>
          <w:i w:val="false"/>
          <w:color w:val="000000"/>
          <w:sz w:val="28"/>
        </w:rPr>
        <w:t>
Әбдiрахманова Гүлнәр Төлегенқызы,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
</w:t>
      </w:r>
      <w:r>
        <w:rPr>
          <w:rFonts w:ascii="Times New Roman"/>
          <w:b/>
          <w:i w:val="false"/>
          <w:color w:val="000000"/>
          <w:sz w:val="28"/>
        </w:rPr>
        <w:t>
Қисықова Бақыт Iспекқызы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 Алматы облысы Талғар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қызметiнен: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          
</w:t>
      </w:r>
      <w:r>
        <w:rPr>
          <w:rFonts w:ascii="Times New Roman"/>
          <w:b/>
          <w:i w:val="false"/>
          <w:color w:val="000000"/>
          <w:sz w:val="28"/>
        </w:rPr>
        <w:t>
Алмабеков Құсайын Қарашұлы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қаласының           
</w:t>
      </w:r>
      <w:r>
        <w:rPr>
          <w:rFonts w:ascii="Times New Roman"/>
          <w:b/>
          <w:i w:val="false"/>
          <w:color w:val="000000"/>
          <w:sz w:val="28"/>
        </w:rPr>
        <w:t>
Иманғалиев Ерболат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 соттың айыптау үкiмiнің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әкiмшілік сотының          күшiне енуiне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
</w:t>
      </w:r>
      <w:r>
        <w:rPr>
          <w:rFonts w:ascii="Times New Roman"/>
          <w:b/>
          <w:i w:val="false"/>
          <w:color w:val="000000"/>
          <w:sz w:val="28"/>
        </w:rPr>
        <w:t>
Нетәлиев Роберт Сайполлаұлы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             
</w:t>
      </w:r>
      <w:r>
        <w:rPr>
          <w:rFonts w:ascii="Times New Roman"/>
          <w:b/>
          <w:i w:val="false"/>
          <w:color w:val="000000"/>
          <w:sz w:val="28"/>
        </w:rPr>
        <w:t>
Әлiмбеков Мұсабек Тұрғынбекұлы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Жоғарғы Сотының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жөнiндегі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қызметiне сайлануына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