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ad702d" w14:textId="dad702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Республикасының Президентіне тікелей бағынатын және есеп беретін мемлекеттік органдардың басшылары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2006 жылғы 12 қаңтардағы N 2 Жарлығы.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Республикалық баспасөзде 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жариялануға тиіс   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Президенті туралы" Қазақстан Республикасы Конституциялық заңының 17-1-бабының 1-тармағына сәйкес жаңадан сайланған Қазақстан Республикасының Президенті қызметіне кіріскен кезде Қазақстан Республикасының Президентіне тікелей бағынатын және есеп беретін мемлекеттік органдардың басшылары өкілеттігінің тоқтатылуына байланысты  </w:t>
      </w:r>
      <w:r>
        <w:rPr>
          <w:rFonts w:ascii="Times New Roman"/>
          <w:b/>
          <w:i w:val="false"/>
          <w:color w:val="000000"/>
          <w:sz w:val="28"/>
        </w:rPr>
        <w:t xml:space="preserve">ҚАУЛЫ ЕТЕМІН: 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Қазақстан Республикасының Президентіне тікелей бағынатын және есеп беретін мемлекеттік органдардың басшылары тиісті басшылар тағайындалғанға дейін өз міндеттерін атқаратын болсын.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Жарлық қол қойылған күнінен бастап қолданысқа енгізіледі. 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