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8d5b" w14:textId="82e8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2001 жылғы 24 қазандағы N 713 Жарлығына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14 ақпандағы N 1519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"Мемлекеттік басқару деңгейлерi арасындағы өкiлеттіктердi ажырату және бюджетаралық қатынастарды жетілдiру мәселелерi жөнiндегі мемлекеттiк комиссия туралы" 2001 жылғы 24 қазандағы N 713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2002 ж., N 6, 39-құжат) мынадай өзгерiстер мен толықтыру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 қосымша осы Жарлыққа қосымшаға сәйкес жаңа редакцияда жазылсын;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бекiтiлген Мемлекеттiк басқару деңгейлерi арасындағы өкiлеттіктердi ажырату және бюджетаралық қатынастарды жетілдiру мәселелерi жөнiндегi мемлекеттік комиссия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2) тармақшасындағы "орынбасары" деген сөз "орынбасарлары"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 "функциясын" деген сөзден кейiн "төраға белгiлеген"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14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1519 Жарлығына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2001 жылғы 24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713 Жарлығына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Мемлекеттiк басқару деңгейлерi арасындағы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өкiлеттiктердi ажырату және бюджетаралық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қатынастарды жетiлдiру мәселелерi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мемлекеттік комиссияның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Даниал Кенжетайұлы               Премьер-Министрi,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Есiмов 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               Премьер-Министрiнiң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Жұмабеков                      - Қазақстан Республикасының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Оңалсын Исламұлы                 министрi,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Келiмбетов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    Экономика және бюджеттiк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министрi,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Комиссия мүшелерi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         - Ақмола облысы әкiмдiгi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Жаңабай Рақышұлы                 және бюджеттiк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департаментiнің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Ахаев                          - Шығыс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Иванович                 мәслихатының хатшысы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    - Ақмола облысы Целиноград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Ғабдол Есенбекұлы                Романов ауылдық округiнiң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Бексейiтов                     - Батыс Қазақстан облысының Шыңғырлау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Алтынбек Климұлы                 ауданы Белогор ауылдық округiнiң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Бөкенов                        - Алматы қаласы әкiмiнiң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Ахмадиұлы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Бурлаков                       - Қазақстан Республикасы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           Сенатының Өңiрлiк даму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жергiлiктi өзiн-өзi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мәселелерi комитетiнiң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Бурлаченко                     - Оңтүстік Қазақстан облысы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Николаевна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Имантаев                       - Қазақстан Республикасы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Жетпiсбайұлы               Әкiмшілігiнiң Ұйымдастыру-бақылау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жұмысы және кадр саясаты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басқармасы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инспекциясының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Қосжанов                       - Қазақстан Республикасы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Төрехан Бекболұлы                Әкiмшiлiгiнiң Экономикалық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басқармасы Әлеуметтiк-экономикалық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талдау бөлiмiнiң бас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    - Астана қаласы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Марченкова                     - Ақмола облыстық мәслихаты 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Альбертовна               комиссиясының төрайымы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Мусина      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Лилия Сәкенқызы                  шаруашылығы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Овчинников                     - Шығыс Қазақстан облысының Өскемен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             қаласы Меновнов ауылдық округiнiң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     - Солтүстiк Қазақстан облысы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Жасұлан Ысқақұлы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Райымбеков                     - Қазақстан Республикасы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Ұтжанұлы                ресурстарын басқару агенттiгі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Редкокашин                     - Астана қаласы мәслихатының хатшысы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Сағадиев                       - Қазақстан Республикасы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Кенжеғали Әбенұлы                Мәжiлiсiнiң Қаржы және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комитетiнiң төрағасы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Сапаров                        - Батыс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Табылғали Сәтқалиұлы             мәслихатының хатшысы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Семидоцкая                     - Ақмола облысының Шортанды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Антонина Васильевна              әкiмiнiң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Сухорукова                     - Қазақстан Республикасы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Вера Николаевна                  Мәжiлiсiнiң Экономикалық реформа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және өңiрлiк даму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төрайымы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Төлесбаев                      - Шығыс Қазақстан облысының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Қанатжан Есентайұлы              қаласы әкiмiнiң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Тұңғышбеков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 Тұңғышбекұлы               шаруашылығы министрлігінiң 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аумақтар iстерi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Өтебаев                        - Қазақстан Республикасы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Мүсiрәлi Смайылұлы               Сенатының Экономика, қаржы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 комитетiнiң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Өтемiсов                       - Батыс Қазақстан облысы Ақжайық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Шавхат Әнесұлы                   ауданының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Хамитов                        - Батыс Қазақстан облысы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Шәңгерейұлы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Швайченко                      - Шығыс Қазақстан облысы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Петрович                    бiрiншi орынбасары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