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42c1" w14:textId="7544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Банкiнiң 2003 жылға арналған есебiн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6 мамырдағы N 1360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Банкi туралы" 1995 жылғы 30 наурыздағы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Банкiнiң 2003 жылға арналған есебiн қарап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Ұлттық Банкiнiң 2003 жылға арналған есебi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Банкi 2003 жылға арналған есептi жарияласын.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