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f2839" w14:textId="02f28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Ливан Республикасында Қазақстан Республикасының Дипломатиялық миссиясын ашу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2004 жылғы 17 наурыздағы N 1309 Жарлығы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"Президент пен Үкімет актілерінің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жинағында" жариялануға тиіс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халықаралық және ұлттық мүдделерін ескере отырып, әр түрлі салалардағы Қазақстан-Ливан ынтымақтастығын нығайту және дамыту мақсатында қаулы етемін: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Бейрут қаласында (Ливан Республикасы) Қазақстан Республикасының Дипломатиялық миссиясы ашылсын.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Үкіметі осы Жарлықтан туындайтын қажетті шараларды қабылдасын.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Жарлық қол қойылған күнінен бастап күшіне енеді.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