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2803" w14:textId="772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Республикасының Қаржы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Ерболат Асқарбекұлы Досаев Қазақстан Республикасының Қаржы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