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44f" w14:textId="cc82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Республикасының Энергетика және минералдық ресурстар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1123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Владимир Сергеевич Школьник Қазақстан Республикасының Энергетика және минералдық ресурстар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