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62d9" w14:textId="007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1999 жылғы 22 қаңтардағы N 29 Жарлығына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Президентінің Жарлығы. 2002 жылғы 5 тамыз N 916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Республикасының мемлекеттiк органдары жүйесiн одан әрi оңтайландыру жөнiндегi шаралар туралы"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ПҮАЖ-ы, 1999 ж., N 1, 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1-қосымшада: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Мемлекеттiк қызмет iстерi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агенттiгi" деген жолдағы "160" деген сан "164"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Үкiметi осы Жарлықты iске асыру жөнiнде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қажеттi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2002 жылғы 15 шiлдеден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