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0561" w14:textId="9650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N 88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7 ақпан N 802.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 20) тармақшасына сәйкес 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N 2 қосымша қосымшаға сәйкес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802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Тұрақты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Тасмағамбетов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Иманғали Нұрғалиұлы            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Әбіқаев Нұртай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Президенті Әкімшілігінің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Басшысы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Тәжин  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Мұхамбетқазыұлы           Президентінің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қауіпсіздік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жөніндегі көмекшісі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Қауіпсіздік Кеңесінің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Дүтбаев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Нартай Нұртайұлы                Ұлттық қауіпсіздік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Әбдікәрімов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Оралбай Әбдікәрімұлы            Парламенті Сенатының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Тұяқбай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Жармахан Айтбайұлы              Парламенті Мәжілісінің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Тоқаев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Қасымжомарт Кемелұлы            Мемлекеттік хатшысы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Түсіпбеков                    - Қазақстан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Рашид Төлеутайұлы              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Павлов 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Александр Сергеевич            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Алтынбаев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Мұхтар Қапашұлы                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Сүлейменов                   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Қайырбек Шошанұлы               істер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