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7b5ac" w14:textId="6a7b5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К.Қ.Мәсімовті Қазақстан Республикасы Премьер-Министрінің орынбасары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2001 жылғы 27 қараша N 727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Кәрім Қажымқанұлы Мәсімов Қазақстан Республикасы Премьер-Министрінің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орынбасары болып тағайындалсын, ол Қазақстан Республикасының Көлік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коммуникациялар министрі қызметінен босатылсын.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Жұманазарова А.Б.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