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6dca3" w14:textId="296dc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1994 жылғы 19 желтоқсандағы N 1987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2001 жылғы 11 мамыр N 606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әлеуметтік әріптестік туралы" Қазақстан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2000 жылғы 18 желтоқсандағы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Z000129_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Заңының қолданысқа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енгізілуіне байланысты қаулы етемін: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Қазақстан Республикасы Президентінің "Әлеуметтік-экономикалық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еңбек қатынастары саласындағы әлеуметтік әріптестік туралы" 1994 жылғы 19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желтоқсандағы N 1987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K941987_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қаулысының күші жойылды деп танылсын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1994 ж., N 46, 495-құжат).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Осы Жарлық қол қойылған күнінен бастап күшіне енеді.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Президенті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Қасымбеков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Икебаева Ә.Ж.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